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C441D3" w14:textId="18DDF996" w:rsidR="00A21EEA" w:rsidRDefault="00A21EEA" w:rsidP="00F05784">
      <w:pPr>
        <w:pStyle w:val="Textkrper"/>
        <w:kinsoku w:val="0"/>
        <w:overflowPunct w:val="0"/>
        <w:spacing w:before="20" w:line="260" w:lineRule="exact"/>
        <w:jc w:val="both"/>
        <w:rPr>
          <w:noProof/>
        </w:rPr>
      </w:pPr>
      <w:r w:rsidRPr="00F05784">
        <w:rPr>
          <w:noProof/>
        </w:rPr>
        <w:drawing>
          <wp:anchor distT="0" distB="0" distL="114300" distR="114300" simplePos="0" relativeHeight="251650301" behindDoc="0" locked="0" layoutInCell="1" allowOverlap="1" wp14:anchorId="6451FB6C" wp14:editId="74EEF1BB">
            <wp:simplePos x="0" y="0"/>
            <wp:positionH relativeFrom="page">
              <wp:posOffset>7081284</wp:posOffset>
            </wp:positionH>
            <wp:positionV relativeFrom="paragraph">
              <wp:posOffset>-2260350</wp:posOffset>
            </wp:positionV>
            <wp:extent cx="3690575" cy="5340681"/>
            <wp:effectExtent l="0" t="0" r="571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VA\Kolping\Veranstaltungen\2025\Weihnachtspakete\20241213_115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3"/>
                    <a:stretch/>
                  </pic:blipFill>
                  <pic:spPr bwMode="auto">
                    <a:xfrm>
                      <a:off x="0" y="0"/>
                      <a:ext cx="3692108" cy="5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F756E" w14:textId="3A34DBB8" w:rsidR="00F05784" w:rsidRDefault="00F05784" w:rsidP="00F05784">
      <w:pPr>
        <w:pStyle w:val="Textkrper"/>
        <w:kinsoku w:val="0"/>
        <w:overflowPunct w:val="0"/>
        <w:spacing w:before="20" w:line="260" w:lineRule="exact"/>
        <w:jc w:val="both"/>
        <w:rPr>
          <w:noProof/>
        </w:rPr>
      </w:pPr>
    </w:p>
    <w:p w14:paraId="23CCB1CD" w14:textId="583696A1" w:rsidR="00F05784" w:rsidRDefault="00F05784" w:rsidP="00F05784">
      <w:pPr>
        <w:pStyle w:val="Textkrper"/>
        <w:kinsoku w:val="0"/>
        <w:overflowPunct w:val="0"/>
        <w:spacing w:before="20" w:line="260" w:lineRule="exact"/>
        <w:jc w:val="both"/>
        <w:rPr>
          <w:noProof/>
        </w:rPr>
      </w:pPr>
    </w:p>
    <w:p w14:paraId="01027FFD" w14:textId="322D513F" w:rsidR="00A07D7A" w:rsidRPr="008322A6" w:rsidRDefault="0067310D" w:rsidP="00F05784">
      <w:pPr>
        <w:pStyle w:val="Textkrper"/>
        <w:kinsoku w:val="0"/>
        <w:overflowPunct w:val="0"/>
        <w:spacing w:before="20" w:line="260" w:lineRule="exact"/>
        <w:jc w:val="both"/>
        <w:rPr>
          <w:color w:val="231F20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615379" wp14:editId="6C718CB7">
                <wp:simplePos x="0" y="0"/>
                <wp:positionH relativeFrom="page">
                  <wp:posOffset>361950</wp:posOffset>
                </wp:positionH>
                <wp:positionV relativeFrom="margin">
                  <wp:posOffset>-845185</wp:posOffset>
                </wp:positionV>
                <wp:extent cx="2865755" cy="6921500"/>
                <wp:effectExtent l="0" t="0" r="10795" b="12700"/>
                <wp:wrapThrough wrapText="bothSides">
                  <wp:wrapPolygon edited="0">
                    <wp:start x="0" y="0"/>
                    <wp:lineTo x="0" y="21580"/>
                    <wp:lineTo x="21107" y="21580"/>
                    <wp:lineTo x="21538" y="20986"/>
                    <wp:lineTo x="21538" y="0"/>
                    <wp:lineTo x="0" y="0"/>
                  </wp:wrapPolygon>
                </wp:wrapThrough>
                <wp:docPr id="10" name="Gruppierung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755" cy="6921500"/>
                          <a:chOff x="0" y="0"/>
                          <a:chExt cx="2865755" cy="1970016"/>
                        </a:xfrm>
                        <a:extLst>
                          <a:ext uri="{0CCBE362-F206-4b92-989A-16890622DB6E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40" name="Textfeld 40"/>
                        <wps:cNvSpPr txBox="1"/>
                        <wps:spPr>
                          <a:xfrm>
                            <a:off x="0" y="0"/>
                            <a:ext cx="286575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feld 1"/>
                        <wps:cNvSpPr txBox="1"/>
                        <wps:spPr>
                          <a:xfrm>
                            <a:off x="0" y="12651"/>
                            <a:ext cx="2763520" cy="195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3B4B7774" w14:textId="34D9D208" w:rsidR="00541AAE" w:rsidRDefault="00A955E1" w:rsidP="00D07CF2">
                              <w:pPr>
                                <w:rPr>
                                  <w:rFonts w:cs="Calibri-Bold"/>
                                  <w:b/>
                                  <w:bCs/>
                                  <w:color w:val="FF8C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cs="Calibri-Bold"/>
                                  <w:b/>
                                  <w:bCs/>
                                  <w:color w:val="FF8C00"/>
                                  <w:sz w:val="30"/>
                                  <w:szCs w:val="30"/>
                                </w:rPr>
                                <w:t>Wo gehen die Spenden hin?</w:t>
                              </w:r>
                            </w:p>
                            <w:p w14:paraId="63753A2F" w14:textId="74980F2D" w:rsidR="003728BB" w:rsidRDefault="00541AAE" w:rsidP="00E560FB">
                              <w:pPr>
                                <w:jc w:val="both"/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</w:pPr>
                              <w:r w:rsidRPr="00541AAE"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>Die</w:t>
                              </w:r>
                              <w:r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 xml:space="preserve"> gespendeten Pakete werden von den Kolpingsfamilien vor Ort </w:t>
                              </w:r>
                              <w:r w:rsidR="003728BB"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>gesammelt und</w:t>
                              </w:r>
                              <w:r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 xml:space="preserve"> </w:t>
                              </w:r>
                              <w:r w:rsidR="00E333F1"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>zur</w:t>
                              </w:r>
                              <w:r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 xml:space="preserve"> zentrale</w:t>
                              </w:r>
                              <w:r w:rsidR="00323734"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>n</w:t>
                              </w:r>
                              <w:r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 xml:space="preserve"> </w:t>
                              </w:r>
                              <w:r w:rsidR="003F29C1"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>Sammelstelle</w:t>
                              </w:r>
                              <w:r w:rsidR="00437C5C"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 xml:space="preserve"> </w:t>
                              </w:r>
                              <w:r w:rsidR="00323734"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 xml:space="preserve">nach Gersthofen </w:t>
                              </w:r>
                              <w:r w:rsidR="00437C5C"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>gebracht.</w:t>
                              </w:r>
                              <w:r w:rsidR="00C21D18"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 xml:space="preserve"> E</w:t>
                              </w:r>
                              <w:r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 xml:space="preserve">in LKW der Johanniter </w:t>
                              </w:r>
                              <w:r w:rsidR="00271CD7"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>bringt die</w:t>
                              </w:r>
                              <w:r w:rsidR="00DD310B"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 xml:space="preserve"> Pakete</w:t>
                              </w:r>
                              <w:r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 xml:space="preserve"> in das Kolpinglager in </w:t>
                              </w:r>
                              <w:proofErr w:type="spellStart"/>
                              <w:r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>Czernowitz</w:t>
                              </w:r>
                              <w:proofErr w:type="spellEnd"/>
                              <w:r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>/ Ukraine</w:t>
                              </w:r>
                              <w:r w:rsidR="00373249"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 xml:space="preserve">. </w:t>
                              </w:r>
                              <w:r w:rsidR="00196FA6"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 xml:space="preserve">Hier </w:t>
                              </w:r>
                              <w:r w:rsidR="00373249"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 xml:space="preserve">werden </w:t>
                              </w:r>
                              <w:r w:rsidR="00196FA6"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>die Pakete</w:t>
                              </w:r>
                              <w:r w:rsidR="00373249"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 xml:space="preserve"> von Kolpingmitgliedern an</w:t>
                              </w:r>
                              <w:r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  <w:t xml:space="preserve"> Bedürftige verteilt.</w:t>
                              </w:r>
                            </w:p>
                            <w:p w14:paraId="454C7C23" w14:textId="77777777" w:rsidR="00373249" w:rsidRPr="00541AAE" w:rsidRDefault="00373249" w:rsidP="00E560FB">
                              <w:pPr>
                                <w:spacing w:before="120"/>
                                <w:jc w:val="both"/>
                                <w:rPr>
                                  <w:rFonts w:cs="Calibri-Bold"/>
                                  <w:sz w:val="24"/>
                                  <w:szCs w:val="26"/>
                                </w:rPr>
                              </w:pPr>
                            </w:p>
                            <w:p w14:paraId="02A8E978" w14:textId="00A7AAAE" w:rsidR="00D07CF2" w:rsidRDefault="00B64BDE" w:rsidP="00D07CF2">
                              <w:pPr>
                                <w:rPr>
                                  <w:rFonts w:cs="Calibri-Bold"/>
                                  <w:b/>
                                  <w:bCs/>
                                  <w:color w:val="FF8C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cs="Calibri-Bold"/>
                                  <w:b/>
                                  <w:bCs/>
                                  <w:color w:val="FF8C00"/>
                                  <w:sz w:val="30"/>
                                  <w:szCs w:val="30"/>
                                </w:rPr>
                                <w:t>Spendenkonto</w:t>
                              </w:r>
                            </w:p>
                            <w:p w14:paraId="41AB917B" w14:textId="0EC970EF" w:rsidR="00B827B5" w:rsidRDefault="00B827B5" w:rsidP="00D07CF2">
                              <w:pPr>
                                <w:spacing w:before="120"/>
                                <w:jc w:val="both"/>
                                <w:rPr>
                                  <w:bCs/>
                                  <w:color w:val="000000"/>
                                  <w:sz w:val="24"/>
                                  <w:szCs w:val="20"/>
                                </w:rPr>
                              </w:pPr>
                              <w:r w:rsidRPr="00B827B5">
                                <w:rPr>
                                  <w:bCs/>
                                  <w:color w:val="000000"/>
                                  <w:sz w:val="24"/>
                                  <w:szCs w:val="20"/>
                                </w:rPr>
                                <w:t xml:space="preserve">Wer kein Päckchen persönlich abgeben möchte, kann </w:t>
                              </w:r>
                              <w:r>
                                <w:rPr>
                                  <w:bCs/>
                                  <w:color w:val="000000"/>
                                  <w:sz w:val="24"/>
                                  <w:szCs w:val="20"/>
                                </w:rPr>
                                <w:t>mit einer Geldspende einen Teil oder den ganzen Inhalt ein</w:t>
                              </w:r>
                              <w:r w:rsidR="00743F87">
                                <w:rPr>
                                  <w:bCs/>
                                  <w:color w:val="000000"/>
                                  <w:sz w:val="24"/>
                                  <w:szCs w:val="20"/>
                                </w:rPr>
                                <w:t>es Päckchens finanzieren (ca. 30</w:t>
                              </w:r>
                              <w:r>
                                <w:rPr>
                                  <w:bCs/>
                                  <w:color w:val="000000"/>
                                  <w:sz w:val="24"/>
                                  <w:szCs w:val="20"/>
                                </w:rPr>
                                <w:t xml:space="preserve"> Euro). Mit den Spendengeldern können auch weitere Lebens- und Hygienemittel zugekauft werden. </w:t>
                              </w:r>
                            </w:p>
                            <w:p w14:paraId="672CB20E" w14:textId="77777777" w:rsidR="0056141A" w:rsidRPr="00D07CF2" w:rsidRDefault="0056141A" w:rsidP="00D07CF2">
                              <w:pPr>
                                <w:spacing w:before="120"/>
                                <w:jc w:val="both"/>
                                <w:rPr>
                                  <w:bCs/>
                                  <w:color w:val="000000"/>
                                  <w:sz w:val="24"/>
                                  <w:szCs w:val="20"/>
                                </w:rPr>
                              </w:pPr>
                            </w:p>
                            <w:p w14:paraId="523BAE2C" w14:textId="55930C93" w:rsidR="005B23BF" w:rsidRDefault="00D07CF2" w:rsidP="0056141A">
                              <w:pPr>
                                <w:spacing w:before="120"/>
                                <w:rPr>
                                  <w:bCs/>
                                  <w:color w:val="000000"/>
                                  <w:sz w:val="24"/>
                                  <w:szCs w:val="20"/>
                                </w:rPr>
                              </w:pPr>
                              <w:r w:rsidRPr="00485062"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0"/>
                                </w:rPr>
                                <w:t>Kolpingstiftung-Rudolf-Geiselberger</w:t>
                              </w:r>
                              <w:r w:rsidR="0056141A"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0"/>
                                </w:rPr>
                                <w:br/>
                              </w:r>
                              <w:r w:rsidR="00367CE9" w:rsidRPr="000F7BFC">
                                <w:rPr>
                                  <w:b/>
                                  <w:bCs/>
                                  <w:color w:val="FF8C21"/>
                                  <w:sz w:val="26"/>
                                  <w:szCs w:val="26"/>
                                </w:rPr>
                                <w:t>Stichwort "</w:t>
                              </w:r>
                              <w:r w:rsidR="000F7BFC" w:rsidRPr="000F7BFC">
                                <w:rPr>
                                  <w:b/>
                                  <w:bCs/>
                                  <w:color w:val="FF8C21"/>
                                  <w:sz w:val="26"/>
                                  <w:szCs w:val="26"/>
                                </w:rPr>
                                <w:t>Weihnachtsaktion Ukraine</w:t>
                              </w:r>
                              <w:r w:rsidRPr="000F7BFC">
                                <w:rPr>
                                  <w:b/>
                                  <w:bCs/>
                                  <w:color w:val="FF8C21"/>
                                  <w:sz w:val="26"/>
                                  <w:szCs w:val="26"/>
                                </w:rPr>
                                <w:t>"</w:t>
                              </w:r>
                              <w:r w:rsidR="0056141A" w:rsidRPr="000F7BFC">
                                <w:rPr>
                                  <w:b/>
                                  <w:bCs/>
                                  <w:color w:val="FF8C21"/>
                                  <w:sz w:val="26"/>
                                  <w:szCs w:val="26"/>
                                </w:rPr>
                                <w:br/>
                              </w:r>
                              <w:r w:rsidRPr="000F7BFC">
                                <w:rPr>
                                  <w:b/>
                                  <w:bCs/>
                                  <w:color w:val="FF8C21"/>
                                  <w:sz w:val="26"/>
                                  <w:szCs w:val="26"/>
                                </w:rPr>
                                <w:t>IBAN DE64 7509 0300 0000 1477 70</w:t>
                              </w:r>
                            </w:p>
                            <w:p w14:paraId="6932AFC4" w14:textId="588DD87B" w:rsidR="00485062" w:rsidRPr="003728BB" w:rsidRDefault="00485062" w:rsidP="00D07CF2">
                              <w:pPr>
                                <w:spacing w:before="120"/>
                                <w:jc w:val="both"/>
                                <w:rPr>
                                  <w:bCs/>
                                  <w:color w:val="000000"/>
                                  <w:sz w:val="8"/>
                                  <w:szCs w:val="8"/>
                                </w:rPr>
                              </w:pPr>
                            </w:p>
                            <w:p w14:paraId="54B6BE33" w14:textId="77B6E48A" w:rsidR="00485062" w:rsidRPr="00B64BDE" w:rsidRDefault="00B64BDE" w:rsidP="00B64BDE">
                              <w:pPr>
                                <w:spacing w:before="120"/>
                                <w:jc w:val="center"/>
                                <w:rPr>
                                  <w:bCs/>
                                  <w:color w:val="000000"/>
                                  <w:sz w:val="32"/>
                                  <w:szCs w:val="20"/>
                                </w:rPr>
                              </w:pPr>
                              <w:r w:rsidRPr="00B64BDE">
                                <w:rPr>
                                  <w:bCs/>
                                  <w:color w:val="000000"/>
                                  <w:sz w:val="32"/>
                                  <w:szCs w:val="20"/>
                                </w:rPr>
                                <w:t>www.kolpingstiftung.de</w:t>
                              </w:r>
                            </w:p>
                            <w:p w14:paraId="329FF701" w14:textId="77777777" w:rsidR="003B250B" w:rsidRDefault="003B250B" w:rsidP="003B250B">
                              <w:pPr>
                                <w:spacing w:before="120"/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469B54C0" w14:textId="3ECBFC6F" w:rsidR="003B250B" w:rsidRDefault="003B250B" w:rsidP="003B250B">
                              <w:pPr>
                                <w:spacing w:before="120"/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B250B"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QR-Code scannen und </w:t>
                              </w: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direkt </w:t>
                              </w: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 xml:space="preserve">zur Online-Spende kommen. </w:t>
                              </w: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</w:r>
                              <w:r w:rsidRPr="003B250B"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Zahlungsmethoden</w:t>
                              </w: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3B250B"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PayPal</w:t>
                              </w: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>V</w:t>
                              </w:r>
                              <w:r w:rsidRPr="003B250B"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isa</w:t>
                              </w: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3B250B"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MasterCard</w:t>
                              </w: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3B250B"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Lastschrift</w:t>
                              </w: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</w:r>
                              <w:r w:rsidRPr="003B250B"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SEPA-Überweisungsformular</w:t>
                              </w:r>
                            </w:p>
                            <w:p w14:paraId="06E74A65" w14:textId="77777777" w:rsidR="003B250B" w:rsidRPr="00373249" w:rsidRDefault="003B250B" w:rsidP="00D07CF2">
                              <w:pPr>
                                <w:spacing w:before="120"/>
                                <w:jc w:val="both"/>
                                <w:rPr>
                                  <w:bCs/>
                                  <w:color w:val="000000"/>
                                  <w:sz w:val="2"/>
                                  <w:szCs w:val="2"/>
                                </w:rPr>
                              </w:pPr>
                            </w:p>
                            <w:p w14:paraId="126391CC" w14:textId="7A202895" w:rsidR="00485062" w:rsidRPr="00D07CF2" w:rsidRDefault="00485062" w:rsidP="00D07CF2">
                              <w:pPr>
                                <w:spacing w:before="120"/>
                                <w:jc w:val="both"/>
                                <w:rPr>
                                  <w:bCs/>
                                  <w:color w:val="000000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1416EE2" wp14:editId="4BA50F06">
                                    <wp:extent cx="2763520" cy="718515"/>
                                    <wp:effectExtent l="0" t="0" r="0" b="5715"/>
                                    <wp:docPr id="23" name="Grafik 23" descr="Kolpingstiftung-Rudolf-Geiselberger Log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Kolpingstiftung-Rudolf-Geiselberger Logo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3520" cy="718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15379" id="Gruppierung 10" o:spid="_x0000_s1026" style="position:absolute;left:0;text-align:left;margin-left:28.5pt;margin-top:-66.55pt;width:225.65pt;height:545pt;z-index:251659264;mso-position-horizontal-relative:page;mso-position-vertical-relative:margin;mso-width-relative:margin;mso-height-relative:margin" coordsize="28657,1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0" o:spid="_x0000_s1027" type="#_x0000_t202" style="position:absolute;width:28657;height:1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/>
                </v:shape>
                <v:shape id="Textfeld 1" o:spid="_x0000_s1028" type="#_x0000_t202" style="position:absolute;top:126;width:27635;height:195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" filled="f" stroked="f">
                  <v:textbox inset="0,0,0,0">
                    <w:txbxContent>
                      <w:p w14:paraId="3B4B7774" w14:textId="34D9D208" w:rsidR="00541AAE" w:rsidRDefault="00A955E1" w:rsidP="00D07CF2">
                        <w:pPr>
                          <w:rPr>
                            <w:rFonts w:cs="Calibri-Bold"/>
                            <w:b/>
                            <w:bCs/>
                            <w:color w:val="FF8C00"/>
                            <w:sz w:val="30"/>
                            <w:szCs w:val="30"/>
                          </w:rPr>
                        </w:pPr>
                        <w:r>
                          <w:rPr>
                            <w:rFonts w:cs="Calibri-Bold"/>
                            <w:b/>
                            <w:bCs/>
                            <w:color w:val="FF8C00"/>
                            <w:sz w:val="30"/>
                            <w:szCs w:val="30"/>
                          </w:rPr>
                          <w:t>Wo gehen die Spenden hin?</w:t>
                        </w:r>
                      </w:p>
                      <w:p w14:paraId="63753A2F" w14:textId="74980F2D" w:rsidR="003728BB" w:rsidRDefault="00541AAE" w:rsidP="00E560FB">
                        <w:pPr>
                          <w:jc w:val="both"/>
                          <w:rPr>
                            <w:rFonts w:cs="Calibri-Bold"/>
                            <w:sz w:val="24"/>
                            <w:szCs w:val="26"/>
                          </w:rPr>
                        </w:pPr>
                        <w:r w:rsidRPr="00541AAE">
                          <w:rPr>
                            <w:rFonts w:cs="Calibri-Bold"/>
                            <w:sz w:val="24"/>
                            <w:szCs w:val="26"/>
                          </w:rPr>
                          <w:t>Die</w:t>
                        </w:r>
                        <w:r>
                          <w:rPr>
                            <w:rFonts w:cs="Calibri-Bold"/>
                            <w:sz w:val="24"/>
                            <w:szCs w:val="26"/>
                          </w:rPr>
                          <w:t xml:space="preserve"> gespendeten Pakete werden von den Kolpingsfamilien vor Ort </w:t>
                        </w:r>
                        <w:r w:rsidR="003728BB">
                          <w:rPr>
                            <w:rFonts w:cs="Calibri-Bold"/>
                            <w:sz w:val="24"/>
                            <w:szCs w:val="26"/>
                          </w:rPr>
                          <w:t>gesammelt und</w:t>
                        </w:r>
                        <w:r>
                          <w:rPr>
                            <w:rFonts w:cs="Calibri-Bold"/>
                            <w:sz w:val="24"/>
                            <w:szCs w:val="26"/>
                          </w:rPr>
                          <w:t xml:space="preserve"> </w:t>
                        </w:r>
                        <w:r w:rsidR="00E333F1">
                          <w:rPr>
                            <w:rFonts w:cs="Calibri-Bold"/>
                            <w:sz w:val="24"/>
                            <w:szCs w:val="26"/>
                          </w:rPr>
                          <w:t>zur</w:t>
                        </w:r>
                        <w:r>
                          <w:rPr>
                            <w:rFonts w:cs="Calibri-Bold"/>
                            <w:sz w:val="24"/>
                            <w:szCs w:val="26"/>
                          </w:rPr>
                          <w:t xml:space="preserve"> zentrale</w:t>
                        </w:r>
                        <w:r w:rsidR="00323734">
                          <w:rPr>
                            <w:rFonts w:cs="Calibri-Bold"/>
                            <w:sz w:val="24"/>
                            <w:szCs w:val="26"/>
                          </w:rPr>
                          <w:t>n</w:t>
                        </w:r>
                        <w:r>
                          <w:rPr>
                            <w:rFonts w:cs="Calibri-Bold"/>
                            <w:sz w:val="24"/>
                            <w:szCs w:val="26"/>
                          </w:rPr>
                          <w:t xml:space="preserve"> </w:t>
                        </w:r>
                        <w:r w:rsidR="003F29C1">
                          <w:rPr>
                            <w:rFonts w:cs="Calibri-Bold"/>
                            <w:sz w:val="24"/>
                            <w:szCs w:val="26"/>
                          </w:rPr>
                          <w:t>Sammelstelle</w:t>
                        </w:r>
                        <w:r w:rsidR="00437C5C">
                          <w:rPr>
                            <w:rFonts w:cs="Calibri-Bold"/>
                            <w:sz w:val="24"/>
                            <w:szCs w:val="26"/>
                          </w:rPr>
                          <w:t xml:space="preserve"> </w:t>
                        </w:r>
                        <w:r w:rsidR="00323734">
                          <w:rPr>
                            <w:rFonts w:cs="Calibri-Bold"/>
                            <w:sz w:val="24"/>
                            <w:szCs w:val="26"/>
                          </w:rPr>
                          <w:t xml:space="preserve">nach Gersthofen </w:t>
                        </w:r>
                        <w:r w:rsidR="00437C5C">
                          <w:rPr>
                            <w:rFonts w:cs="Calibri-Bold"/>
                            <w:sz w:val="24"/>
                            <w:szCs w:val="26"/>
                          </w:rPr>
                          <w:t>gebracht.</w:t>
                        </w:r>
                        <w:r w:rsidR="00C21D18">
                          <w:rPr>
                            <w:rFonts w:cs="Calibri-Bold"/>
                            <w:sz w:val="24"/>
                            <w:szCs w:val="26"/>
                          </w:rPr>
                          <w:t xml:space="preserve"> E</w:t>
                        </w:r>
                        <w:r>
                          <w:rPr>
                            <w:rFonts w:cs="Calibri-Bold"/>
                            <w:sz w:val="24"/>
                            <w:szCs w:val="26"/>
                          </w:rPr>
                          <w:t xml:space="preserve">in LKW der Johanniter </w:t>
                        </w:r>
                        <w:r w:rsidR="00271CD7">
                          <w:rPr>
                            <w:rFonts w:cs="Calibri-Bold"/>
                            <w:sz w:val="24"/>
                            <w:szCs w:val="26"/>
                          </w:rPr>
                          <w:t>bringt die</w:t>
                        </w:r>
                        <w:r w:rsidR="00DD310B">
                          <w:rPr>
                            <w:rFonts w:cs="Calibri-Bold"/>
                            <w:sz w:val="24"/>
                            <w:szCs w:val="26"/>
                          </w:rPr>
                          <w:t xml:space="preserve"> Pakete</w:t>
                        </w:r>
                        <w:r>
                          <w:rPr>
                            <w:rFonts w:cs="Calibri-Bold"/>
                            <w:sz w:val="24"/>
                            <w:szCs w:val="26"/>
                          </w:rPr>
                          <w:t xml:space="preserve"> in das Kolpinglager in </w:t>
                        </w:r>
                        <w:proofErr w:type="spellStart"/>
                        <w:r>
                          <w:rPr>
                            <w:rFonts w:cs="Calibri-Bold"/>
                            <w:sz w:val="24"/>
                            <w:szCs w:val="26"/>
                          </w:rPr>
                          <w:t>Czernowitz</w:t>
                        </w:r>
                        <w:proofErr w:type="spellEnd"/>
                        <w:r>
                          <w:rPr>
                            <w:rFonts w:cs="Calibri-Bold"/>
                            <w:sz w:val="24"/>
                            <w:szCs w:val="26"/>
                          </w:rPr>
                          <w:t>/ Ukraine</w:t>
                        </w:r>
                        <w:r w:rsidR="00373249">
                          <w:rPr>
                            <w:rFonts w:cs="Calibri-Bold"/>
                            <w:sz w:val="24"/>
                            <w:szCs w:val="26"/>
                          </w:rPr>
                          <w:t xml:space="preserve">. </w:t>
                        </w:r>
                        <w:r w:rsidR="00196FA6">
                          <w:rPr>
                            <w:rFonts w:cs="Calibri-Bold"/>
                            <w:sz w:val="24"/>
                            <w:szCs w:val="26"/>
                          </w:rPr>
                          <w:t xml:space="preserve">Hier </w:t>
                        </w:r>
                        <w:r w:rsidR="00373249">
                          <w:rPr>
                            <w:rFonts w:cs="Calibri-Bold"/>
                            <w:sz w:val="24"/>
                            <w:szCs w:val="26"/>
                          </w:rPr>
                          <w:t xml:space="preserve">werden </w:t>
                        </w:r>
                        <w:r w:rsidR="00196FA6">
                          <w:rPr>
                            <w:rFonts w:cs="Calibri-Bold"/>
                            <w:sz w:val="24"/>
                            <w:szCs w:val="26"/>
                          </w:rPr>
                          <w:t>die Pakete</w:t>
                        </w:r>
                        <w:r w:rsidR="00373249">
                          <w:rPr>
                            <w:rFonts w:cs="Calibri-Bold"/>
                            <w:sz w:val="24"/>
                            <w:szCs w:val="26"/>
                          </w:rPr>
                          <w:t xml:space="preserve"> von Kolpingmitgliedern an</w:t>
                        </w:r>
                        <w:r>
                          <w:rPr>
                            <w:rFonts w:cs="Calibri-Bold"/>
                            <w:sz w:val="24"/>
                            <w:szCs w:val="26"/>
                          </w:rPr>
                          <w:t xml:space="preserve"> Bedürftige verteilt.</w:t>
                        </w:r>
                      </w:p>
                      <w:p w14:paraId="454C7C23" w14:textId="77777777" w:rsidR="00373249" w:rsidRPr="00541AAE" w:rsidRDefault="00373249" w:rsidP="00E560FB">
                        <w:pPr>
                          <w:spacing w:before="120"/>
                          <w:jc w:val="both"/>
                          <w:rPr>
                            <w:rFonts w:cs="Calibri-Bold"/>
                            <w:sz w:val="24"/>
                            <w:szCs w:val="26"/>
                          </w:rPr>
                        </w:pPr>
                      </w:p>
                      <w:p w14:paraId="02A8E978" w14:textId="00A7AAAE" w:rsidR="00D07CF2" w:rsidRDefault="00B64BDE" w:rsidP="00D07CF2">
                        <w:pPr>
                          <w:rPr>
                            <w:rFonts w:cs="Calibri-Bold"/>
                            <w:b/>
                            <w:bCs/>
                            <w:color w:val="FF8C00"/>
                            <w:sz w:val="30"/>
                            <w:szCs w:val="30"/>
                          </w:rPr>
                        </w:pPr>
                        <w:r>
                          <w:rPr>
                            <w:rFonts w:cs="Calibri-Bold"/>
                            <w:b/>
                            <w:bCs/>
                            <w:color w:val="FF8C00"/>
                            <w:sz w:val="30"/>
                            <w:szCs w:val="30"/>
                          </w:rPr>
                          <w:t>Spendenkonto</w:t>
                        </w:r>
                      </w:p>
                      <w:p w14:paraId="41AB917B" w14:textId="0EC970EF" w:rsidR="00B827B5" w:rsidRDefault="00B827B5" w:rsidP="00D07CF2">
                        <w:pPr>
                          <w:spacing w:before="120"/>
                          <w:jc w:val="both"/>
                          <w:rPr>
                            <w:bCs/>
                            <w:color w:val="000000"/>
                            <w:sz w:val="24"/>
                            <w:szCs w:val="20"/>
                          </w:rPr>
                        </w:pPr>
                        <w:r w:rsidRPr="00B827B5">
                          <w:rPr>
                            <w:bCs/>
                            <w:color w:val="000000"/>
                            <w:sz w:val="24"/>
                            <w:szCs w:val="20"/>
                          </w:rPr>
                          <w:t xml:space="preserve">Wer kein Päckchen persönlich abgeben möchte, kann </w:t>
                        </w:r>
                        <w:r>
                          <w:rPr>
                            <w:bCs/>
                            <w:color w:val="000000"/>
                            <w:sz w:val="24"/>
                            <w:szCs w:val="20"/>
                          </w:rPr>
                          <w:t>mit einer Geldspende einen Teil oder den ganzen Inhalt ein</w:t>
                        </w:r>
                        <w:r w:rsidR="00743F87">
                          <w:rPr>
                            <w:bCs/>
                            <w:color w:val="000000"/>
                            <w:sz w:val="24"/>
                            <w:szCs w:val="20"/>
                          </w:rPr>
                          <w:t>es Päckchens finanzieren (ca. 30</w:t>
                        </w:r>
                        <w:r>
                          <w:rPr>
                            <w:bCs/>
                            <w:color w:val="000000"/>
                            <w:sz w:val="24"/>
                            <w:szCs w:val="20"/>
                          </w:rPr>
                          <w:t xml:space="preserve"> Euro). Mit den Spendengeldern können auch weitere Lebens- und Hygienemittel zugekauft werden. </w:t>
                        </w:r>
                      </w:p>
                      <w:p w14:paraId="672CB20E" w14:textId="77777777" w:rsidR="0056141A" w:rsidRPr="00D07CF2" w:rsidRDefault="0056141A" w:rsidP="00D07CF2">
                        <w:pPr>
                          <w:spacing w:before="120"/>
                          <w:jc w:val="both"/>
                          <w:rPr>
                            <w:bCs/>
                            <w:color w:val="000000"/>
                            <w:sz w:val="24"/>
                            <w:szCs w:val="20"/>
                          </w:rPr>
                        </w:pPr>
                      </w:p>
                      <w:p w14:paraId="523BAE2C" w14:textId="55930C93" w:rsidR="005B23BF" w:rsidRDefault="00D07CF2" w:rsidP="0056141A">
                        <w:pPr>
                          <w:spacing w:before="120"/>
                          <w:rPr>
                            <w:bCs/>
                            <w:color w:val="000000"/>
                            <w:sz w:val="24"/>
                            <w:szCs w:val="20"/>
                          </w:rPr>
                        </w:pPr>
                        <w:r w:rsidRPr="00485062">
                          <w:rPr>
                            <w:b/>
                            <w:bCs/>
                            <w:color w:val="000000"/>
                            <w:sz w:val="28"/>
                            <w:szCs w:val="20"/>
                          </w:rPr>
                          <w:t>Kolpingstiftung-Rudolf-Geiselberger</w:t>
                        </w:r>
                        <w:r w:rsidR="0056141A">
                          <w:rPr>
                            <w:b/>
                            <w:bCs/>
                            <w:color w:val="000000"/>
                            <w:sz w:val="28"/>
                            <w:szCs w:val="20"/>
                          </w:rPr>
                          <w:br/>
                        </w:r>
                        <w:r w:rsidR="00367CE9" w:rsidRPr="000F7BFC">
                          <w:rPr>
                            <w:b/>
                            <w:bCs/>
                            <w:color w:val="FF8C21"/>
                            <w:sz w:val="26"/>
                            <w:szCs w:val="26"/>
                          </w:rPr>
                          <w:t>Stichwort "</w:t>
                        </w:r>
                        <w:r w:rsidR="000F7BFC" w:rsidRPr="000F7BFC">
                          <w:rPr>
                            <w:b/>
                            <w:bCs/>
                            <w:color w:val="FF8C21"/>
                            <w:sz w:val="26"/>
                            <w:szCs w:val="26"/>
                          </w:rPr>
                          <w:t>Weihnachtsaktion Ukraine</w:t>
                        </w:r>
                        <w:r w:rsidRPr="000F7BFC">
                          <w:rPr>
                            <w:b/>
                            <w:bCs/>
                            <w:color w:val="FF8C21"/>
                            <w:sz w:val="26"/>
                            <w:szCs w:val="26"/>
                          </w:rPr>
                          <w:t>"</w:t>
                        </w:r>
                        <w:r w:rsidR="0056141A" w:rsidRPr="000F7BFC">
                          <w:rPr>
                            <w:b/>
                            <w:bCs/>
                            <w:color w:val="FF8C21"/>
                            <w:sz w:val="26"/>
                            <w:szCs w:val="26"/>
                          </w:rPr>
                          <w:br/>
                        </w:r>
                        <w:r w:rsidRPr="000F7BFC">
                          <w:rPr>
                            <w:b/>
                            <w:bCs/>
                            <w:color w:val="FF8C21"/>
                            <w:sz w:val="26"/>
                            <w:szCs w:val="26"/>
                          </w:rPr>
                          <w:t>IBAN DE64 7509 0300 0000 1477 70</w:t>
                        </w:r>
                      </w:p>
                      <w:p w14:paraId="6932AFC4" w14:textId="588DD87B" w:rsidR="00485062" w:rsidRPr="003728BB" w:rsidRDefault="00485062" w:rsidP="00D07CF2">
                        <w:pPr>
                          <w:spacing w:before="120"/>
                          <w:jc w:val="both"/>
                          <w:rPr>
                            <w:bCs/>
                            <w:color w:val="000000"/>
                            <w:sz w:val="8"/>
                            <w:szCs w:val="8"/>
                          </w:rPr>
                        </w:pPr>
                      </w:p>
                      <w:p w14:paraId="54B6BE33" w14:textId="77B6E48A" w:rsidR="00485062" w:rsidRPr="00B64BDE" w:rsidRDefault="00B64BDE" w:rsidP="00B64BDE">
                        <w:pPr>
                          <w:spacing w:before="120"/>
                          <w:jc w:val="center"/>
                          <w:rPr>
                            <w:bCs/>
                            <w:color w:val="000000"/>
                            <w:sz w:val="32"/>
                            <w:szCs w:val="20"/>
                          </w:rPr>
                        </w:pPr>
                        <w:r w:rsidRPr="00B64BDE">
                          <w:rPr>
                            <w:bCs/>
                            <w:color w:val="000000"/>
                            <w:sz w:val="32"/>
                            <w:szCs w:val="20"/>
                          </w:rPr>
                          <w:t>www.kolpingstiftung.de</w:t>
                        </w:r>
                      </w:p>
                      <w:p w14:paraId="329FF701" w14:textId="77777777" w:rsidR="003B250B" w:rsidRDefault="003B250B" w:rsidP="003B250B">
                        <w:pPr>
                          <w:spacing w:before="120"/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469B54C0" w14:textId="3ECBFC6F" w:rsidR="003B250B" w:rsidRDefault="003B250B" w:rsidP="003B250B">
                        <w:pPr>
                          <w:spacing w:before="120"/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3B250B"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t xml:space="preserve">QR-Code scannen und </w:t>
                        </w:r>
                        <w:r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t xml:space="preserve">direkt </w:t>
                        </w:r>
                        <w:r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br/>
                          <w:t xml:space="preserve">zur Online-Spende kommen. </w:t>
                        </w:r>
                        <w:r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3B250B"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t>Zahlungsmethoden</w:t>
                        </w:r>
                        <w:r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3B250B"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t>PayPal</w:t>
                        </w:r>
                        <w:r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br/>
                          <w:t>V</w:t>
                        </w:r>
                        <w:r w:rsidRPr="003B250B"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t>isa</w:t>
                        </w:r>
                        <w:r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r w:rsidRPr="003B250B"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t>MasterCard</w:t>
                        </w:r>
                        <w:r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r w:rsidRPr="003B250B"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t>Lastschrift</w:t>
                        </w:r>
                        <w:r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3B250B"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t>SEPA-Überweisungsformular</w:t>
                        </w:r>
                      </w:p>
                      <w:p w14:paraId="06E74A65" w14:textId="77777777" w:rsidR="003B250B" w:rsidRPr="00373249" w:rsidRDefault="003B250B" w:rsidP="00D07CF2">
                        <w:pPr>
                          <w:spacing w:before="120"/>
                          <w:jc w:val="both"/>
                          <w:rPr>
                            <w:bCs/>
                            <w:color w:val="000000"/>
                            <w:sz w:val="2"/>
                            <w:szCs w:val="2"/>
                          </w:rPr>
                        </w:pPr>
                      </w:p>
                      <w:p w14:paraId="126391CC" w14:textId="7A202895" w:rsidR="00485062" w:rsidRPr="00D07CF2" w:rsidRDefault="00485062" w:rsidP="00D07CF2">
                        <w:pPr>
                          <w:spacing w:before="120"/>
                          <w:jc w:val="both"/>
                          <w:rPr>
                            <w:bCs/>
                            <w:color w:val="000000"/>
                            <w:sz w:val="24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1416EE2" wp14:editId="4BA50F06">
                              <wp:extent cx="2763520" cy="718515"/>
                              <wp:effectExtent l="0" t="0" r="0" b="5715"/>
                              <wp:docPr id="23" name="Grafik 23" descr="Kolpingstiftung-Rudolf-Geiselberger 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Kolpingstiftung-Rudolf-Geiselberger 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3520" cy="718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hrough" anchorx="page" anchory="margin"/>
              </v:group>
            </w:pict>
          </mc:Fallback>
        </mc:AlternateContent>
      </w:r>
      <w:r w:rsidR="00FA65B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E171362" wp14:editId="7419B4F4">
                <wp:simplePos x="0" y="0"/>
                <wp:positionH relativeFrom="page">
                  <wp:posOffset>3854450</wp:posOffset>
                </wp:positionH>
                <wp:positionV relativeFrom="page">
                  <wp:posOffset>298450</wp:posOffset>
                </wp:positionV>
                <wp:extent cx="2951480" cy="6946900"/>
                <wp:effectExtent l="0" t="0" r="1270" b="6350"/>
                <wp:wrapThrough wrapText="bothSides">
                  <wp:wrapPolygon edited="0">
                    <wp:start x="0" y="0"/>
                    <wp:lineTo x="0" y="21561"/>
                    <wp:lineTo x="21470" y="21561"/>
                    <wp:lineTo x="21470" y="0"/>
                    <wp:lineTo x="0" y="0"/>
                  </wp:wrapPolygon>
                </wp:wrapThrough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480" cy="694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6094A" w14:textId="0371701E" w:rsidR="00CD1A35" w:rsidRDefault="00992E4B" w:rsidP="00992E4B">
                            <w:pPr>
                              <w:spacing w:before="120"/>
                              <w:jc w:val="center"/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E6DB2F" wp14:editId="00735AF7">
                                  <wp:extent cx="1323975" cy="869315"/>
                                  <wp:effectExtent l="0" t="0" r="9525" b="6985"/>
                                  <wp:docPr id="24" name="Grafik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fik 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975" cy="869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FC4706" w14:textId="4CA57B21" w:rsidR="00CD1A35" w:rsidRDefault="00CD1A35" w:rsidP="00FA65BC">
                            <w:pPr>
                              <w:spacing w:before="120"/>
                              <w:jc w:val="right"/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</w:p>
                          <w:p w14:paraId="4265A167" w14:textId="77777777" w:rsidR="00CD1A35" w:rsidRDefault="00CD1A35" w:rsidP="00CD1A35">
                            <w:pPr>
                              <w:spacing w:before="120"/>
                              <w:jc w:val="both"/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</w:p>
                          <w:p w14:paraId="3687D12B" w14:textId="77777777" w:rsidR="00FA65BC" w:rsidRPr="007C47A4" w:rsidRDefault="00FA65BC" w:rsidP="0075645C">
                            <w:pPr>
                              <w:spacing w:before="200" w:after="200"/>
                              <w:rPr>
                                <w:rFonts w:cs="Calibri-Bold"/>
                                <w:b/>
                                <w:bCs/>
                                <w:color w:val="FF8C21"/>
                                <w:sz w:val="26"/>
                                <w:szCs w:val="26"/>
                              </w:rPr>
                            </w:pPr>
                            <w:r w:rsidRPr="007C47A4">
                              <w:rPr>
                                <w:rFonts w:cs="Calibri-Bold"/>
                                <w:b/>
                                <w:bCs/>
                                <w:color w:val="FF8C21"/>
                                <w:sz w:val="26"/>
                                <w:szCs w:val="26"/>
                              </w:rPr>
                              <w:t>www.kolpingwerk-augsburg.de/ukraine</w:t>
                            </w:r>
                          </w:p>
                          <w:p w14:paraId="3C198A92" w14:textId="3C803953" w:rsidR="00CD1A35" w:rsidRDefault="00CD1A35" w:rsidP="00CD1A35">
                            <w:pPr>
                              <w:spacing w:before="120"/>
                              <w:jc w:val="right"/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</w:p>
                          <w:p w14:paraId="1F62F4E5" w14:textId="3231F0E7" w:rsidR="00CD1A35" w:rsidRPr="00CD1A35" w:rsidRDefault="00CD1A35" w:rsidP="00CD1A35">
                            <w:pPr>
                              <w:spacing w:before="120"/>
                              <w:jc w:val="both"/>
                              <w:rPr>
                                <w:b/>
                                <w:bCs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CD1A35">
                              <w:rPr>
                                <w:b/>
                                <w:bCs/>
                                <w:color w:val="000000"/>
                                <w:sz w:val="28"/>
                                <w:szCs w:val="20"/>
                              </w:rPr>
                              <w:t>Kontakt</w:t>
                            </w:r>
                          </w:p>
                          <w:p w14:paraId="3B24B524" w14:textId="5A7D18E6" w:rsidR="00CD1A35" w:rsidRPr="00CD1A35" w:rsidRDefault="00CD1A35" w:rsidP="00CD1A35">
                            <w:pPr>
                              <w:spacing w:before="120"/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CD1A35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Bezirksvorstand Augsburg</w:t>
                            </w:r>
                            <w:r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br/>
                            </w:r>
                            <w:r w:rsidRPr="00CD1A35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Heinz Schaaf</w:t>
                            </w:r>
                            <w:r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br/>
                            </w:r>
                            <w:r w:rsidRPr="00CD1A35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Johann-Sebastian-Bach-Str. 4</w:t>
                            </w:r>
                            <w:r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br/>
                            </w:r>
                            <w:r w:rsidRPr="00CD1A35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86368 Gersthofen</w:t>
                            </w:r>
                          </w:p>
                          <w:p w14:paraId="0A45FAE7" w14:textId="7FC81043" w:rsidR="00CD1A35" w:rsidRPr="00CD1A35" w:rsidRDefault="00CD1A35" w:rsidP="00CD1A35">
                            <w:pPr>
                              <w:spacing w:before="120"/>
                              <w:jc w:val="both"/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DF7E0B">
                              <w:rPr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Homepage:</w:t>
                            </w:r>
                            <w:r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www.kolping-bezirk-augsburg.de</w:t>
                            </w:r>
                          </w:p>
                          <w:p w14:paraId="39B714B5" w14:textId="5131A459" w:rsidR="00CD1A35" w:rsidRPr="00CD1A35" w:rsidRDefault="00CD1A35" w:rsidP="00CD1A35">
                            <w:pPr>
                              <w:spacing w:before="120"/>
                              <w:jc w:val="both"/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DF7E0B">
                              <w:rPr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Telefon:</w:t>
                            </w:r>
                            <w:r w:rsidR="003B3CE5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3B3CE5" w:rsidRPr="003B3CE5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0151 116</w:t>
                            </w:r>
                            <w:r w:rsidR="003B3CE5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3B3CE5" w:rsidRPr="003B3CE5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912</w:t>
                            </w:r>
                            <w:r w:rsidR="003B3CE5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3B3CE5" w:rsidRPr="003B3CE5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89</w:t>
                            </w:r>
                          </w:p>
                          <w:p w14:paraId="03E9C485" w14:textId="29949861" w:rsidR="00CD1A35" w:rsidRPr="001B7F27" w:rsidRDefault="00CD1A35" w:rsidP="00CD1A35">
                            <w:pPr>
                              <w:spacing w:before="120"/>
                              <w:jc w:val="both"/>
                              <w:rPr>
                                <w:bCs/>
                                <w:sz w:val="24"/>
                                <w:szCs w:val="20"/>
                              </w:rPr>
                            </w:pPr>
                            <w:r w:rsidRPr="001B7F27">
                              <w:rPr>
                                <w:b/>
                                <w:bCs/>
                                <w:sz w:val="24"/>
                                <w:szCs w:val="20"/>
                              </w:rPr>
                              <w:t>E-Mail:</w:t>
                            </w:r>
                            <w:r w:rsidRPr="001B7F27">
                              <w:rPr>
                                <w:bCs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E54882" w:rsidRPr="001B7F27">
                              <w:rPr>
                                <w:bCs/>
                                <w:sz w:val="24"/>
                                <w:szCs w:val="20"/>
                              </w:rPr>
                              <w:t>vorstand(at)</w:t>
                            </w:r>
                            <w:r w:rsidRPr="001B7F27">
                              <w:rPr>
                                <w:bCs/>
                                <w:sz w:val="24"/>
                                <w:szCs w:val="20"/>
                              </w:rPr>
                              <w:t>kolping-bezirk-augsburg.de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71362" id="Textfeld 35" o:spid="_x0000_s1029" type="#_x0000_t202" style="position:absolute;left:0;text-align:left;margin-left:303.5pt;margin-top:23.5pt;width:232.4pt;height:547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" filled="f" stroked="f">
                <v:textbox inset="0,0,0,0">
                  <w:txbxContent>
                    <w:p w14:paraId="5BA6094A" w14:textId="0371701E" w:rsidR="00CD1A35" w:rsidRDefault="00992E4B" w:rsidP="00992E4B">
                      <w:pPr>
                        <w:spacing w:before="120"/>
                        <w:jc w:val="center"/>
                        <w:rPr>
                          <w:bCs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E6DB2F" wp14:editId="00735AF7">
                            <wp:extent cx="1323975" cy="869315"/>
                            <wp:effectExtent l="0" t="0" r="9525" b="6985"/>
                            <wp:docPr id="24" name="Grafik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fik 2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3975" cy="869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FC4706" w14:textId="4CA57B21" w:rsidR="00CD1A35" w:rsidRDefault="00CD1A35" w:rsidP="00FA65BC">
                      <w:pPr>
                        <w:spacing w:before="120"/>
                        <w:jc w:val="right"/>
                        <w:rPr>
                          <w:bCs/>
                          <w:color w:val="000000"/>
                          <w:sz w:val="24"/>
                          <w:szCs w:val="20"/>
                        </w:rPr>
                      </w:pPr>
                    </w:p>
                    <w:p w14:paraId="4265A167" w14:textId="77777777" w:rsidR="00CD1A35" w:rsidRDefault="00CD1A35" w:rsidP="00CD1A35">
                      <w:pPr>
                        <w:spacing w:before="120"/>
                        <w:jc w:val="both"/>
                        <w:rPr>
                          <w:bCs/>
                          <w:color w:val="000000"/>
                          <w:sz w:val="24"/>
                          <w:szCs w:val="20"/>
                        </w:rPr>
                      </w:pPr>
                    </w:p>
                    <w:p w14:paraId="3687D12B" w14:textId="77777777" w:rsidR="00FA65BC" w:rsidRPr="007C47A4" w:rsidRDefault="00FA65BC" w:rsidP="0075645C">
                      <w:pPr>
                        <w:spacing w:before="200" w:after="200"/>
                        <w:rPr>
                          <w:rFonts w:cs="Calibri-Bold"/>
                          <w:b/>
                          <w:bCs/>
                          <w:color w:val="FF8C21"/>
                          <w:sz w:val="26"/>
                          <w:szCs w:val="26"/>
                        </w:rPr>
                      </w:pPr>
                      <w:r w:rsidRPr="007C47A4">
                        <w:rPr>
                          <w:rFonts w:cs="Calibri-Bold"/>
                          <w:b/>
                          <w:bCs/>
                          <w:color w:val="FF8C21"/>
                          <w:sz w:val="26"/>
                          <w:szCs w:val="26"/>
                        </w:rPr>
                        <w:t>www.kolpingwerk-augsburg.de/ukraine</w:t>
                      </w:r>
                    </w:p>
                    <w:p w14:paraId="3C198A92" w14:textId="3C803953" w:rsidR="00CD1A35" w:rsidRDefault="00CD1A35" w:rsidP="00CD1A35">
                      <w:pPr>
                        <w:spacing w:before="120"/>
                        <w:jc w:val="right"/>
                        <w:rPr>
                          <w:bCs/>
                          <w:color w:val="000000"/>
                          <w:sz w:val="24"/>
                          <w:szCs w:val="20"/>
                        </w:rPr>
                      </w:pPr>
                    </w:p>
                    <w:p w14:paraId="1F62F4E5" w14:textId="3231F0E7" w:rsidR="00CD1A35" w:rsidRPr="00CD1A35" w:rsidRDefault="00CD1A35" w:rsidP="00CD1A35">
                      <w:pPr>
                        <w:spacing w:before="120"/>
                        <w:jc w:val="both"/>
                        <w:rPr>
                          <w:b/>
                          <w:bCs/>
                          <w:color w:val="000000"/>
                          <w:sz w:val="28"/>
                          <w:szCs w:val="20"/>
                        </w:rPr>
                      </w:pPr>
                      <w:r w:rsidRPr="00CD1A35">
                        <w:rPr>
                          <w:b/>
                          <w:bCs/>
                          <w:color w:val="000000"/>
                          <w:sz w:val="28"/>
                          <w:szCs w:val="20"/>
                        </w:rPr>
                        <w:t>Kontakt</w:t>
                      </w:r>
                    </w:p>
                    <w:p w14:paraId="3B24B524" w14:textId="5A7D18E6" w:rsidR="00CD1A35" w:rsidRPr="00CD1A35" w:rsidRDefault="00CD1A35" w:rsidP="00CD1A35">
                      <w:pPr>
                        <w:spacing w:before="120"/>
                        <w:rPr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CD1A35">
                        <w:rPr>
                          <w:bCs/>
                          <w:color w:val="000000"/>
                          <w:sz w:val="24"/>
                          <w:szCs w:val="20"/>
                        </w:rPr>
                        <w:t>Bezirksvorstand Augsburg</w:t>
                      </w:r>
                      <w:r>
                        <w:rPr>
                          <w:bCs/>
                          <w:color w:val="000000"/>
                          <w:sz w:val="24"/>
                          <w:szCs w:val="20"/>
                        </w:rPr>
                        <w:br/>
                      </w:r>
                      <w:r w:rsidRPr="00CD1A35">
                        <w:rPr>
                          <w:bCs/>
                          <w:color w:val="000000"/>
                          <w:sz w:val="24"/>
                          <w:szCs w:val="20"/>
                        </w:rPr>
                        <w:t>Heinz Schaaf</w:t>
                      </w:r>
                      <w:r>
                        <w:rPr>
                          <w:bCs/>
                          <w:color w:val="000000"/>
                          <w:sz w:val="24"/>
                          <w:szCs w:val="20"/>
                        </w:rPr>
                        <w:br/>
                      </w:r>
                      <w:r w:rsidRPr="00CD1A35">
                        <w:rPr>
                          <w:bCs/>
                          <w:color w:val="000000"/>
                          <w:sz w:val="24"/>
                          <w:szCs w:val="20"/>
                        </w:rPr>
                        <w:t>Johann-Sebastian-Bach-Str. 4</w:t>
                      </w:r>
                      <w:r>
                        <w:rPr>
                          <w:bCs/>
                          <w:color w:val="000000"/>
                          <w:sz w:val="24"/>
                          <w:szCs w:val="20"/>
                        </w:rPr>
                        <w:br/>
                      </w:r>
                      <w:r w:rsidRPr="00CD1A35">
                        <w:rPr>
                          <w:bCs/>
                          <w:color w:val="000000"/>
                          <w:sz w:val="24"/>
                          <w:szCs w:val="20"/>
                        </w:rPr>
                        <w:t>86368 Gersthofen</w:t>
                      </w:r>
                    </w:p>
                    <w:p w14:paraId="0A45FAE7" w14:textId="7FC81043" w:rsidR="00CD1A35" w:rsidRPr="00CD1A35" w:rsidRDefault="00CD1A35" w:rsidP="00CD1A35">
                      <w:pPr>
                        <w:spacing w:before="120"/>
                        <w:jc w:val="both"/>
                        <w:rPr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DF7E0B">
                        <w:rPr>
                          <w:b/>
                          <w:bCs/>
                          <w:color w:val="000000"/>
                          <w:sz w:val="24"/>
                          <w:szCs w:val="20"/>
                        </w:rPr>
                        <w:t>Homepage:</w:t>
                      </w:r>
                      <w:r>
                        <w:rPr>
                          <w:bCs/>
                          <w:color w:val="000000"/>
                          <w:sz w:val="24"/>
                          <w:szCs w:val="20"/>
                        </w:rPr>
                        <w:t xml:space="preserve"> www.kolping-bezirk-augsburg.de</w:t>
                      </w:r>
                    </w:p>
                    <w:p w14:paraId="39B714B5" w14:textId="5131A459" w:rsidR="00CD1A35" w:rsidRPr="00CD1A35" w:rsidRDefault="00CD1A35" w:rsidP="00CD1A35">
                      <w:pPr>
                        <w:spacing w:before="120"/>
                        <w:jc w:val="both"/>
                        <w:rPr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DF7E0B">
                        <w:rPr>
                          <w:b/>
                          <w:bCs/>
                          <w:color w:val="000000"/>
                          <w:sz w:val="24"/>
                          <w:szCs w:val="20"/>
                        </w:rPr>
                        <w:t>Telefon:</w:t>
                      </w:r>
                      <w:r w:rsidR="003B3CE5">
                        <w:rPr>
                          <w:bCs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  <w:r w:rsidR="003B3CE5" w:rsidRPr="003B3CE5">
                        <w:rPr>
                          <w:bCs/>
                          <w:color w:val="000000"/>
                          <w:sz w:val="24"/>
                          <w:szCs w:val="20"/>
                        </w:rPr>
                        <w:t>0151 116</w:t>
                      </w:r>
                      <w:r w:rsidR="003B3CE5">
                        <w:rPr>
                          <w:bCs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  <w:r w:rsidR="003B3CE5" w:rsidRPr="003B3CE5">
                        <w:rPr>
                          <w:bCs/>
                          <w:color w:val="000000"/>
                          <w:sz w:val="24"/>
                          <w:szCs w:val="20"/>
                        </w:rPr>
                        <w:t>912</w:t>
                      </w:r>
                      <w:r w:rsidR="003B3CE5">
                        <w:rPr>
                          <w:bCs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  <w:r w:rsidR="003B3CE5" w:rsidRPr="003B3CE5">
                        <w:rPr>
                          <w:bCs/>
                          <w:color w:val="000000"/>
                          <w:sz w:val="24"/>
                          <w:szCs w:val="20"/>
                        </w:rPr>
                        <w:t>89</w:t>
                      </w:r>
                    </w:p>
                    <w:p w14:paraId="03E9C485" w14:textId="29949861" w:rsidR="00CD1A35" w:rsidRPr="001B7F27" w:rsidRDefault="00CD1A35" w:rsidP="00CD1A35">
                      <w:pPr>
                        <w:spacing w:before="120"/>
                        <w:jc w:val="both"/>
                        <w:rPr>
                          <w:bCs/>
                          <w:sz w:val="24"/>
                          <w:szCs w:val="20"/>
                        </w:rPr>
                      </w:pPr>
                      <w:r w:rsidRPr="001B7F27">
                        <w:rPr>
                          <w:b/>
                          <w:bCs/>
                          <w:sz w:val="24"/>
                          <w:szCs w:val="20"/>
                        </w:rPr>
                        <w:t>E-Mail:</w:t>
                      </w:r>
                      <w:r w:rsidRPr="001B7F27">
                        <w:rPr>
                          <w:bCs/>
                          <w:sz w:val="24"/>
                          <w:szCs w:val="20"/>
                        </w:rPr>
                        <w:t xml:space="preserve"> </w:t>
                      </w:r>
                      <w:r w:rsidR="00E54882" w:rsidRPr="001B7F27">
                        <w:rPr>
                          <w:bCs/>
                          <w:sz w:val="24"/>
                          <w:szCs w:val="20"/>
                        </w:rPr>
                        <w:t>vorstand(at)</w:t>
                      </w:r>
                      <w:r w:rsidRPr="001B7F27">
                        <w:rPr>
                          <w:bCs/>
                          <w:sz w:val="24"/>
                          <w:szCs w:val="20"/>
                        </w:rPr>
                        <w:t>kolping-bezirk-augsburg.de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55229" w:rsidRPr="00F76364">
        <w:rPr>
          <w:color w:val="231F20"/>
          <w:spacing w:val="-5"/>
          <w:lang w:val="en-US"/>
        </w:rPr>
        <w:t xml:space="preserve"> </w:t>
      </w:r>
    </w:p>
    <w:p w14:paraId="0309F4C9" w14:textId="02647301" w:rsidR="00BA0605" w:rsidRDefault="00F05784" w:rsidP="00901FF4">
      <w:pPr>
        <w:spacing w:line="240" w:lineRule="exact"/>
      </w:pPr>
      <w:r>
        <w:rPr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165BE625" wp14:editId="5927F35E">
            <wp:simplePos x="0" y="0"/>
            <wp:positionH relativeFrom="margin">
              <wp:posOffset>599440</wp:posOffset>
            </wp:positionH>
            <wp:positionV relativeFrom="paragraph">
              <wp:posOffset>3787775</wp:posOffset>
            </wp:positionV>
            <wp:extent cx="967105" cy="967105"/>
            <wp:effectExtent l="0" t="0" r="4445" b="444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R Code KSRG online Spend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83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62A0CA" wp14:editId="7AA9E1D7">
                <wp:simplePos x="0" y="0"/>
                <wp:positionH relativeFrom="page">
                  <wp:posOffset>7667625</wp:posOffset>
                </wp:positionH>
                <wp:positionV relativeFrom="page">
                  <wp:posOffset>6791324</wp:posOffset>
                </wp:positionV>
                <wp:extent cx="2651125" cy="581025"/>
                <wp:effectExtent l="0" t="0" r="15875" b="9525"/>
                <wp:wrapThrough wrapText="bothSides">
                  <wp:wrapPolygon edited="0">
                    <wp:start x="0" y="0"/>
                    <wp:lineTo x="0" y="21246"/>
                    <wp:lineTo x="21574" y="21246"/>
                    <wp:lineTo x="21574" y="0"/>
                    <wp:lineTo x="0" y="0"/>
                  </wp:wrapPolygon>
                </wp:wrapThrough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1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5FE96" w14:textId="77777777" w:rsidR="005B23BF" w:rsidRPr="000F7BFC" w:rsidRDefault="000F7BFC" w:rsidP="00061E3F">
                            <w:pPr>
                              <w:pStyle w:val="Textkrper"/>
                              <w:kinsoku w:val="0"/>
                              <w:overflowPunct w:val="0"/>
                              <w:spacing w:after="240" w:line="280" w:lineRule="exact"/>
                              <w:ind w:right="-1026"/>
                              <w:rPr>
                                <w:b/>
                                <w:color w:val="231F20"/>
                                <w:sz w:val="32"/>
                                <w:szCs w:val="24"/>
                              </w:rPr>
                            </w:pPr>
                            <w:r w:rsidRPr="000F7BFC">
                              <w:rPr>
                                <w:b/>
                                <w:color w:val="231F20"/>
                                <w:sz w:val="32"/>
                                <w:szCs w:val="24"/>
                              </w:rPr>
                              <w:t>Kolping-Weihnachtsaktion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2A0CA" id="Textfeld 39" o:spid="_x0000_s1030" type="#_x0000_t202" style="position:absolute;margin-left:603.75pt;margin-top:534.75pt;width:208.75pt;height:45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" filled="f" stroked="f">
                <v:textbox inset="0,0,0,0">
                  <w:txbxContent>
                    <w:p w14:paraId="1625FE96" w14:textId="77777777" w:rsidR="005B23BF" w:rsidRPr="000F7BFC" w:rsidRDefault="000F7BFC" w:rsidP="00061E3F">
                      <w:pPr>
                        <w:pStyle w:val="Textkrper"/>
                        <w:kinsoku w:val="0"/>
                        <w:overflowPunct w:val="0"/>
                        <w:spacing w:after="240" w:line="280" w:lineRule="exact"/>
                        <w:ind w:right="-1026"/>
                        <w:rPr>
                          <w:b/>
                          <w:color w:val="231F20"/>
                          <w:sz w:val="32"/>
                          <w:szCs w:val="24"/>
                        </w:rPr>
                      </w:pPr>
                      <w:r w:rsidRPr="000F7BFC">
                        <w:rPr>
                          <w:b/>
                          <w:color w:val="231F20"/>
                          <w:sz w:val="32"/>
                          <w:szCs w:val="24"/>
                        </w:rPr>
                        <w:t>Kolping-Weihnachtsaktion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827B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4E5154" wp14:editId="3A90C9F5">
                <wp:simplePos x="0" y="0"/>
                <wp:positionH relativeFrom="page">
                  <wp:posOffset>7665098</wp:posOffset>
                </wp:positionH>
                <wp:positionV relativeFrom="page">
                  <wp:posOffset>3060441</wp:posOffset>
                </wp:positionV>
                <wp:extent cx="2161760" cy="2162810"/>
                <wp:effectExtent l="0" t="0" r="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760" cy="216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14209" w14:textId="722C1F3C" w:rsidR="005B23BF" w:rsidRPr="00B827B5" w:rsidRDefault="002A2356" w:rsidP="00265CCB">
                            <w:pPr>
                              <w:jc w:val="center"/>
                              <w:rPr>
                                <w:rFonts w:cs="Calibri-Bold"/>
                                <w:b/>
                                <w:bCs/>
                                <w:color w:val="FFFFFF"/>
                                <w:sz w:val="56"/>
                                <w:szCs w:val="64"/>
                              </w:rPr>
                            </w:pPr>
                            <w:r w:rsidRPr="00B827B5">
                              <w:rPr>
                                <w:rFonts w:cs="Calibri-Bold"/>
                                <w:b/>
                                <w:bCs/>
                                <w:color w:val="FFFFFF"/>
                                <w:sz w:val="56"/>
                                <w:szCs w:val="64"/>
                              </w:rPr>
                              <w:t>Weihnachts</w:t>
                            </w:r>
                            <w:r w:rsidR="00B827B5" w:rsidRPr="00B827B5">
                              <w:rPr>
                                <w:rFonts w:cs="Calibri-Bold"/>
                                <w:b/>
                                <w:bCs/>
                                <w:color w:val="FFFFFF"/>
                                <w:sz w:val="56"/>
                                <w:szCs w:val="64"/>
                              </w:rPr>
                              <w:t>-</w:t>
                            </w:r>
                            <w:r w:rsidRPr="00B827B5">
                              <w:rPr>
                                <w:rFonts w:cs="Calibri-Bold"/>
                                <w:b/>
                                <w:bCs/>
                                <w:color w:val="FFFFFF"/>
                                <w:sz w:val="56"/>
                                <w:szCs w:val="64"/>
                              </w:rPr>
                              <w:t>paket für die Ukraine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4E5154" id="Textfeld 38" o:spid="_x0000_s1031" type="#_x0000_t202" style="position:absolute;margin-left:603.55pt;margin-top:241pt;width:170.2pt;height:170.3pt;z-index: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" filled="f" stroked="f" strokeweight=".5pt">
                <v:textbox>
                  <w:txbxContent>
                    <w:p w14:paraId="61814209" w14:textId="722C1F3C" w:rsidR="005B23BF" w:rsidRPr="00B827B5" w:rsidRDefault="002A2356" w:rsidP="00265CCB">
                      <w:pPr>
                        <w:jc w:val="center"/>
                        <w:rPr>
                          <w:rFonts w:cs="Calibri-Bold"/>
                          <w:b/>
                          <w:bCs/>
                          <w:color w:val="FFFFFF"/>
                          <w:sz w:val="56"/>
                          <w:szCs w:val="64"/>
                        </w:rPr>
                      </w:pPr>
                      <w:r w:rsidRPr="00B827B5">
                        <w:rPr>
                          <w:rFonts w:cs="Calibri-Bold"/>
                          <w:b/>
                          <w:bCs/>
                          <w:color w:val="FFFFFF"/>
                          <w:sz w:val="56"/>
                          <w:szCs w:val="64"/>
                        </w:rPr>
                        <w:t>Weihnachts</w:t>
                      </w:r>
                      <w:r w:rsidR="00B827B5" w:rsidRPr="00B827B5">
                        <w:rPr>
                          <w:rFonts w:cs="Calibri-Bold"/>
                          <w:b/>
                          <w:bCs/>
                          <w:color w:val="FFFFFF"/>
                          <w:sz w:val="56"/>
                          <w:szCs w:val="64"/>
                        </w:rPr>
                        <w:t>-</w:t>
                      </w:r>
                      <w:r w:rsidRPr="00B827B5">
                        <w:rPr>
                          <w:rFonts w:cs="Calibri-Bold"/>
                          <w:b/>
                          <w:bCs/>
                          <w:color w:val="FFFFFF"/>
                          <w:sz w:val="56"/>
                          <w:szCs w:val="64"/>
                        </w:rPr>
                        <w:t>paket für die Ukraine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371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80146A" wp14:editId="5FA081E9">
                <wp:simplePos x="0" y="0"/>
                <wp:positionH relativeFrom="page">
                  <wp:posOffset>7672070</wp:posOffset>
                </wp:positionH>
                <wp:positionV relativeFrom="page">
                  <wp:posOffset>3068955</wp:posOffset>
                </wp:positionV>
                <wp:extent cx="2157677" cy="2158409"/>
                <wp:effectExtent l="0" t="0" r="0" b="0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157677" cy="2158409"/>
                        </a:xfrm>
                        <a:prstGeom prst="rect">
                          <a:avLst/>
                        </a:prstGeom>
                        <a:solidFill>
                          <a:srgbClr val="FF8C00">
                            <a:alpha val="8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C3A49E" id="Rechteck 36" o:spid="_x0000_s1026" style="position:absolute;margin-left:604.1pt;margin-top:241.65pt;width:169.9pt;height:169.95pt;flip:x y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" fillcolor="#ff8c00" stroked="f">
                <v:fill opacity="52428f"/>
                <w10:wrap anchorx="page" anchory="page"/>
              </v:rect>
            </w:pict>
          </mc:Fallback>
        </mc:AlternateContent>
      </w:r>
      <w:r w:rsidR="00F9371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6F3DEB" wp14:editId="2BA4B38B">
                <wp:simplePos x="0" y="0"/>
                <wp:positionH relativeFrom="page">
                  <wp:posOffset>7657465</wp:posOffset>
                </wp:positionH>
                <wp:positionV relativeFrom="page">
                  <wp:posOffset>3068955</wp:posOffset>
                </wp:positionV>
                <wp:extent cx="2157677" cy="2158409"/>
                <wp:effectExtent l="228600" t="228600" r="205105" b="222885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0000" flipH="1" flipV="1">
                          <a:off x="0" y="0"/>
                          <a:ext cx="2157677" cy="2158409"/>
                        </a:xfrm>
                        <a:prstGeom prst="rect">
                          <a:avLst/>
                        </a:prstGeom>
                        <a:solidFill>
                          <a:srgbClr val="FF8C00">
                            <a:alpha val="8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9125BE4" id="Rechteck 37" o:spid="_x0000_s1026" style="position:absolute;margin-left:602.95pt;margin-top:241.65pt;width:169.9pt;height:169.95pt;rotation:-13;flip:x y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" fillcolor="#ff8c00" stroked="f">
                <v:fill opacity="52428f"/>
                <w10:wrap anchorx="page" anchory="page"/>
              </v:rect>
            </w:pict>
          </mc:Fallback>
        </mc:AlternateContent>
      </w:r>
      <w:r w:rsidR="00F93711">
        <w:rPr>
          <w:b/>
          <w:bCs/>
          <w:noProof/>
          <w:color w:val="231F20"/>
        </w:rPr>
        <w:drawing>
          <wp:anchor distT="0" distB="0" distL="114300" distR="114300" simplePos="0" relativeHeight="251705344" behindDoc="0" locked="0" layoutInCell="1" allowOverlap="1" wp14:anchorId="1D61AE45" wp14:editId="450F1454">
            <wp:simplePos x="0" y="0"/>
            <wp:positionH relativeFrom="page">
              <wp:posOffset>8997950</wp:posOffset>
            </wp:positionH>
            <wp:positionV relativeFrom="page">
              <wp:posOffset>5759450</wp:posOffset>
            </wp:positionV>
            <wp:extent cx="1323975" cy="869315"/>
            <wp:effectExtent l="0" t="0" r="9525" b="6985"/>
            <wp:wrapNone/>
            <wp:docPr id="4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lping-Logo_RGB_150dpi_84m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EEA">
        <w:rPr>
          <w:noProof/>
        </w:rPr>
        <w:drawing>
          <wp:anchor distT="0" distB="0" distL="114300" distR="114300" simplePos="0" relativeHeight="251651583" behindDoc="0" locked="0" layoutInCell="1" allowOverlap="1" wp14:anchorId="3E9C78D9" wp14:editId="2C893661">
            <wp:simplePos x="0" y="0"/>
            <wp:positionH relativeFrom="page">
              <wp:posOffset>7073900</wp:posOffset>
            </wp:positionH>
            <wp:positionV relativeFrom="page">
              <wp:posOffset>3416300</wp:posOffset>
            </wp:positionV>
            <wp:extent cx="3671570" cy="2459990"/>
            <wp:effectExtent l="0" t="0" r="5080" b="0"/>
            <wp:wrapNone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ping_anschnittmaske.png"/>
                    <pic:cNvPicPr/>
                  </pic:nvPicPr>
                  <pic:blipFill>
                    <a:blip r:embed="rId1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E3B">
        <w:br w:type="page"/>
      </w:r>
    </w:p>
    <w:p w14:paraId="57F4BD50" w14:textId="0EB0EF87" w:rsidR="00791D5C" w:rsidRDefault="000A781A" w:rsidP="00901FF4">
      <w:pPr>
        <w:spacing w:line="24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148" behindDoc="0" locked="0" layoutInCell="1" allowOverlap="1" wp14:anchorId="3D42654B" wp14:editId="50D0FAAE">
                <wp:simplePos x="0" y="0"/>
                <wp:positionH relativeFrom="column">
                  <wp:posOffset>6605270</wp:posOffset>
                </wp:positionH>
                <wp:positionV relativeFrom="paragraph">
                  <wp:posOffset>2552065</wp:posOffset>
                </wp:positionV>
                <wp:extent cx="1704700" cy="1698350"/>
                <wp:effectExtent l="171450" t="171450" r="181610" b="16891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700" cy="1698350"/>
                          <a:chOff x="0" y="0"/>
                          <a:chExt cx="1704700" cy="1698350"/>
                        </a:xfrm>
                      </wpg:grpSpPr>
                      <wps:wsp>
                        <wps:cNvPr id="55" name="Rechteck 55"/>
                        <wps:cNvSpPr/>
                        <wps:spPr>
                          <a:xfrm rot="4620000" flipH="1" flipV="1">
                            <a:off x="12700" y="0"/>
                            <a:ext cx="1692000" cy="1692000"/>
                          </a:xfrm>
                          <a:prstGeom prst="rect">
                            <a:avLst/>
                          </a:prstGeom>
                          <a:solidFill>
                            <a:srgbClr val="FF8C00">
                              <a:alpha val="80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6" name="Textfeld 56"/>
                        <wps:cNvSpPr txBox="1"/>
                        <wps:spPr>
                          <a:xfrm>
                            <a:off x="0" y="6350"/>
                            <a:ext cx="1692000" cy="169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B1AE9B" w14:textId="3F22EDE6" w:rsidR="005B23BF" w:rsidRPr="00C50C3E" w:rsidRDefault="00BA0605" w:rsidP="00761C28">
                              <w:pPr>
                                <w:spacing w:line="180" w:lineRule="auto"/>
                                <w:jc w:val="center"/>
                                <w:rPr>
                                  <w:rFonts w:cs="Calibri-Bold"/>
                                  <w:bCs/>
                                  <w:color w:val="FFFFFF"/>
                                  <w:sz w:val="26"/>
                                  <w:szCs w:val="26"/>
                                </w:rPr>
                              </w:pPr>
                              <w:r w:rsidRPr="00C50C3E">
                                <w:rPr>
                                  <w:rFonts w:cs="Calibri-Bold"/>
                                  <w:bCs/>
                                  <w:color w:val="FFFFFF"/>
                                  <w:sz w:val="26"/>
                                  <w:szCs w:val="26"/>
                                </w:rPr>
                                <w:t>„</w:t>
                              </w:r>
                              <w:r w:rsidR="00C50C3E" w:rsidRPr="00C50C3E">
                                <w:rPr>
                                  <w:rFonts w:cs="Calibri-Bold"/>
                                  <w:bCs/>
                                  <w:color w:val="FFFFFF"/>
                                  <w:sz w:val="26"/>
                                  <w:szCs w:val="26"/>
                                </w:rPr>
                                <w:t xml:space="preserve">Anfangen, </w:t>
                              </w:r>
                              <w:r w:rsidR="00C50C3E" w:rsidRPr="00C50C3E">
                                <w:rPr>
                                  <w:rFonts w:cs="Calibri-Bold"/>
                                  <w:bCs/>
                                  <w:color w:val="FFFFFF"/>
                                  <w:sz w:val="26"/>
                                  <w:szCs w:val="26"/>
                                </w:rPr>
                                <w:br/>
                                <w:t xml:space="preserve">wirklich anfangen, das ist die Hauptsache; </w:t>
                              </w:r>
                              <w:r w:rsidR="00C50C3E" w:rsidRPr="00C50C3E">
                                <w:rPr>
                                  <w:rFonts w:cs="Calibri-Bold"/>
                                  <w:bCs/>
                                  <w:color w:val="FFFFFF"/>
                                  <w:sz w:val="26"/>
                                  <w:szCs w:val="26"/>
                                </w:rPr>
                                <w:br/>
                                <w:t xml:space="preserve">andern Mut gemacht, </w:t>
                              </w:r>
                              <w:r w:rsidR="00C50C3E" w:rsidRPr="00C50C3E">
                                <w:rPr>
                                  <w:rFonts w:cs="Calibri-Bold"/>
                                  <w:bCs/>
                                  <w:color w:val="FFFFFF"/>
                                  <w:sz w:val="26"/>
                                  <w:szCs w:val="26"/>
                                </w:rPr>
                                <w:br/>
                                <w:t xml:space="preserve">selbst tapfer </w:t>
                              </w:r>
                              <w:r w:rsidR="00C50C3E">
                                <w:rPr>
                                  <w:rFonts w:cs="Calibri-Bold"/>
                                  <w:bCs/>
                                  <w:color w:val="FFFFFF"/>
                                  <w:sz w:val="26"/>
                                  <w:szCs w:val="26"/>
                                </w:rPr>
                                <w:br/>
                              </w:r>
                              <w:r w:rsidR="00C50C3E" w:rsidRPr="00C50C3E">
                                <w:rPr>
                                  <w:rFonts w:cs="Calibri-Bold"/>
                                  <w:bCs/>
                                  <w:color w:val="FFFFFF"/>
                                  <w:sz w:val="26"/>
                                  <w:szCs w:val="26"/>
                                </w:rPr>
                                <w:t xml:space="preserve">voraufgegangen, </w:t>
                              </w:r>
                              <w:r w:rsidR="00C50C3E" w:rsidRPr="00C50C3E">
                                <w:rPr>
                                  <w:rFonts w:cs="Calibri-Bold"/>
                                  <w:bCs/>
                                  <w:color w:val="FFFFFF"/>
                                  <w:sz w:val="26"/>
                                  <w:szCs w:val="26"/>
                                </w:rPr>
                                <w:br/>
                                <w:t>und Gott wird helfen</w:t>
                              </w:r>
                              <w:r w:rsidR="007C541B" w:rsidRPr="00C50C3E">
                                <w:rPr>
                                  <w:rFonts w:cs="Calibri-Bold"/>
                                  <w:bCs/>
                                  <w:color w:val="FFFFFF"/>
                                  <w:sz w:val="26"/>
                                  <w:szCs w:val="26"/>
                                </w:rPr>
                                <w:t>.</w:t>
                              </w:r>
                              <w:r w:rsidRPr="00C50C3E">
                                <w:rPr>
                                  <w:rFonts w:cs="Calibri-Bold"/>
                                  <w:bCs/>
                                  <w:color w:val="FFFFFF"/>
                                  <w:sz w:val="26"/>
                                  <w:szCs w:val="26"/>
                                </w:rPr>
                                <w:t>“</w:t>
                              </w:r>
                            </w:p>
                            <w:p w14:paraId="294E5392" w14:textId="6001E1C1" w:rsidR="00BA0605" w:rsidRPr="007C541B" w:rsidRDefault="00BA0605" w:rsidP="00C50C3E">
                              <w:pPr>
                                <w:spacing w:before="120"/>
                                <w:jc w:val="center"/>
                                <w:rPr>
                                  <w:sz w:val="16"/>
                                  <w:szCs w:val="26"/>
                                </w:rPr>
                              </w:pPr>
                              <w:r w:rsidRPr="007C541B">
                                <w:rPr>
                                  <w:rFonts w:cs="Calibri-Bold"/>
                                  <w:bCs/>
                                  <w:sz w:val="16"/>
                                  <w:szCs w:val="26"/>
                                </w:rPr>
                                <w:t>Adolph Kolping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2654B" id="Gruppieren 4" o:spid="_x0000_s1032" style="position:absolute;margin-left:520.1pt;margin-top:200.95pt;width:134.25pt;height:133.75pt;z-index:251704148" coordsize="17047,16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">
                <v:rect id="Rechteck 55" o:spid="_x0000_s1033" style="position:absolute;left:127;width:16920;height:16920;rotation:7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" fillcolor="#ff8c00" stroked="f">
                  <v:fill opacity="52428f"/>
                </v:rect>
                <v:shape id="Textfeld 56" o:spid="_x0000_s1034" type="#_x0000_t202" style="position:absolute;top:63;width:16920;height:16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" filled="f" stroked="f" strokeweight=".5pt">
                  <v:textbox inset="2mm,1mm,2mm,1mm">
                    <w:txbxContent>
                      <w:p w14:paraId="0EB1AE9B" w14:textId="3F22EDE6" w:rsidR="005B23BF" w:rsidRPr="00C50C3E" w:rsidRDefault="00BA0605" w:rsidP="00761C28">
                        <w:pPr>
                          <w:spacing w:line="180" w:lineRule="auto"/>
                          <w:jc w:val="center"/>
                          <w:rPr>
                            <w:rFonts w:cs="Calibri-Bold"/>
                            <w:bCs/>
                            <w:color w:val="FFFFFF"/>
                            <w:sz w:val="26"/>
                            <w:szCs w:val="26"/>
                          </w:rPr>
                        </w:pPr>
                        <w:r w:rsidRPr="00C50C3E">
                          <w:rPr>
                            <w:rFonts w:cs="Calibri-Bold"/>
                            <w:bCs/>
                            <w:color w:val="FFFFFF"/>
                            <w:sz w:val="26"/>
                            <w:szCs w:val="26"/>
                          </w:rPr>
                          <w:t>„</w:t>
                        </w:r>
                        <w:r w:rsidR="00C50C3E" w:rsidRPr="00C50C3E">
                          <w:rPr>
                            <w:rFonts w:cs="Calibri-Bold"/>
                            <w:bCs/>
                            <w:color w:val="FFFFFF"/>
                            <w:sz w:val="26"/>
                            <w:szCs w:val="26"/>
                          </w:rPr>
                          <w:t xml:space="preserve">Anfangen, </w:t>
                        </w:r>
                        <w:r w:rsidR="00C50C3E" w:rsidRPr="00C50C3E">
                          <w:rPr>
                            <w:rFonts w:cs="Calibri-Bold"/>
                            <w:bCs/>
                            <w:color w:val="FFFFFF"/>
                            <w:sz w:val="26"/>
                            <w:szCs w:val="26"/>
                          </w:rPr>
                          <w:br/>
                          <w:t xml:space="preserve">wirklich anfangen, das ist die Hauptsache; </w:t>
                        </w:r>
                        <w:r w:rsidR="00C50C3E" w:rsidRPr="00C50C3E">
                          <w:rPr>
                            <w:rFonts w:cs="Calibri-Bold"/>
                            <w:bCs/>
                            <w:color w:val="FFFFFF"/>
                            <w:sz w:val="26"/>
                            <w:szCs w:val="26"/>
                          </w:rPr>
                          <w:br/>
                          <w:t xml:space="preserve">andern Mut gemacht, </w:t>
                        </w:r>
                        <w:r w:rsidR="00C50C3E" w:rsidRPr="00C50C3E">
                          <w:rPr>
                            <w:rFonts w:cs="Calibri-Bold"/>
                            <w:bCs/>
                            <w:color w:val="FFFFFF"/>
                            <w:sz w:val="26"/>
                            <w:szCs w:val="26"/>
                          </w:rPr>
                          <w:br/>
                          <w:t xml:space="preserve">selbst tapfer </w:t>
                        </w:r>
                        <w:r w:rsidR="00C50C3E">
                          <w:rPr>
                            <w:rFonts w:cs="Calibri-Bold"/>
                            <w:bCs/>
                            <w:color w:val="FFFFFF"/>
                            <w:sz w:val="26"/>
                            <w:szCs w:val="26"/>
                          </w:rPr>
                          <w:br/>
                        </w:r>
                        <w:r w:rsidR="00C50C3E" w:rsidRPr="00C50C3E">
                          <w:rPr>
                            <w:rFonts w:cs="Calibri-Bold"/>
                            <w:bCs/>
                            <w:color w:val="FFFFFF"/>
                            <w:sz w:val="26"/>
                            <w:szCs w:val="26"/>
                          </w:rPr>
                          <w:t xml:space="preserve">voraufgegangen, </w:t>
                        </w:r>
                        <w:r w:rsidR="00C50C3E" w:rsidRPr="00C50C3E">
                          <w:rPr>
                            <w:rFonts w:cs="Calibri-Bold"/>
                            <w:bCs/>
                            <w:color w:val="FFFFFF"/>
                            <w:sz w:val="26"/>
                            <w:szCs w:val="26"/>
                          </w:rPr>
                          <w:br/>
                          <w:t>und Gott wird helfen</w:t>
                        </w:r>
                        <w:r w:rsidR="007C541B" w:rsidRPr="00C50C3E">
                          <w:rPr>
                            <w:rFonts w:cs="Calibri-Bold"/>
                            <w:bCs/>
                            <w:color w:val="FFFFFF"/>
                            <w:sz w:val="26"/>
                            <w:szCs w:val="26"/>
                          </w:rPr>
                          <w:t>.</w:t>
                        </w:r>
                        <w:r w:rsidRPr="00C50C3E">
                          <w:rPr>
                            <w:rFonts w:cs="Calibri-Bold"/>
                            <w:bCs/>
                            <w:color w:val="FFFFFF"/>
                            <w:sz w:val="26"/>
                            <w:szCs w:val="26"/>
                          </w:rPr>
                          <w:t>“</w:t>
                        </w:r>
                      </w:p>
                      <w:p w14:paraId="294E5392" w14:textId="6001E1C1" w:rsidR="00BA0605" w:rsidRPr="007C541B" w:rsidRDefault="00BA0605" w:rsidP="00C50C3E">
                        <w:pPr>
                          <w:spacing w:before="120"/>
                          <w:jc w:val="center"/>
                          <w:rPr>
                            <w:sz w:val="16"/>
                            <w:szCs w:val="26"/>
                          </w:rPr>
                        </w:pPr>
                        <w:r w:rsidRPr="007C541B">
                          <w:rPr>
                            <w:rFonts w:cs="Calibri-Bold"/>
                            <w:bCs/>
                            <w:sz w:val="16"/>
                            <w:szCs w:val="26"/>
                          </w:rPr>
                          <w:t>Adolph Kolping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6B90">
        <w:rPr>
          <w:noProof/>
        </w:rPr>
        <mc:AlternateContent>
          <mc:Choice Requires="wps">
            <w:drawing>
              <wp:anchor distT="0" distB="0" distL="114300" distR="114300" simplePos="0" relativeHeight="251651326" behindDoc="0" locked="0" layoutInCell="1" allowOverlap="1" wp14:anchorId="00660669" wp14:editId="5B039432">
                <wp:simplePos x="0" y="0"/>
                <wp:positionH relativeFrom="column">
                  <wp:posOffset>6619558</wp:posOffset>
                </wp:positionH>
                <wp:positionV relativeFrom="paragraph">
                  <wp:posOffset>2537142</wp:posOffset>
                </wp:positionV>
                <wp:extent cx="1692000" cy="1692000"/>
                <wp:effectExtent l="0" t="0" r="3810" b="3810"/>
                <wp:wrapNone/>
                <wp:docPr id="54" name="Rechtec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692000" cy="1692000"/>
                        </a:xfrm>
                        <a:prstGeom prst="rect">
                          <a:avLst/>
                        </a:prstGeom>
                        <a:solidFill>
                          <a:srgbClr val="FF8C00">
                            <a:alpha val="8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03447" id="Rechteck 54" o:spid="_x0000_s1026" style="position:absolute;margin-left:521.25pt;margin-top:199.75pt;width:133.25pt;height:133.25pt;rotation:90;flip:x y;z-index:251651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" fillcolor="#ff8c00" stroked="f">
                <v:fill opacity="52428f"/>
              </v:rect>
            </w:pict>
          </mc:Fallback>
        </mc:AlternateContent>
      </w:r>
      <w:r w:rsidR="006A5CE1" w:rsidRPr="00EA3E46">
        <w:rPr>
          <w:noProof/>
        </w:rPr>
        <w:drawing>
          <wp:anchor distT="0" distB="0" distL="114300" distR="114300" simplePos="0" relativeHeight="251697152" behindDoc="0" locked="0" layoutInCell="1" allowOverlap="1" wp14:anchorId="3BAFFD88" wp14:editId="11E98142">
            <wp:simplePos x="0" y="0"/>
            <wp:positionH relativeFrom="column">
              <wp:posOffset>2421890</wp:posOffset>
            </wp:positionH>
            <wp:positionV relativeFrom="paragraph">
              <wp:posOffset>-750790</wp:posOffset>
            </wp:positionV>
            <wp:extent cx="2919095" cy="1917441"/>
            <wp:effectExtent l="0" t="0" r="0" b="6985"/>
            <wp:wrapNone/>
            <wp:docPr id="11" name="Grafik 11" descr="\\dva\Kolping\Veranstaltungen\2022\Ukraine Hilfstransporte\Weihnachtsaktion\IMG_87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va\Kolping\Veranstaltungen\2022\Ukraine Hilfstransporte\Weihnachtsaktion\IMG_874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" b="9182"/>
                    <a:stretch/>
                  </pic:blipFill>
                  <pic:spPr bwMode="auto">
                    <a:xfrm>
                      <a:off x="0" y="0"/>
                      <a:ext cx="2919095" cy="191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671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415B7C8" wp14:editId="46107294">
                <wp:simplePos x="0" y="0"/>
                <wp:positionH relativeFrom="page">
                  <wp:posOffset>7436498</wp:posOffset>
                </wp:positionH>
                <wp:positionV relativeFrom="page">
                  <wp:posOffset>5691672</wp:posOffset>
                </wp:positionV>
                <wp:extent cx="2952000" cy="1617747"/>
                <wp:effectExtent l="0" t="0" r="20320" b="2095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000" cy="161774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F0037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4AB93" w14:textId="5A72F8E6" w:rsidR="00B36671" w:rsidRPr="00706CCB" w:rsidRDefault="00B36671" w:rsidP="00B36671">
                            <w:pPr>
                              <w:rPr>
                                <w:rFonts w:cs="Calibri-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706CCB">
                              <w:rPr>
                                <w:rFonts w:cs="Calibri-Bold"/>
                                <w:b/>
                                <w:bCs/>
                                <w:sz w:val="30"/>
                                <w:szCs w:val="30"/>
                              </w:rPr>
                              <w:t>Unser Kooperationspartner</w:t>
                            </w:r>
                          </w:p>
                          <w:p w14:paraId="6B3CC6A9" w14:textId="3076C416" w:rsidR="00E67062" w:rsidRDefault="00F47C5A" w:rsidP="00E67062">
                            <w:pPr>
                              <w:spacing w:before="120"/>
                              <w:jc w:val="center"/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6DC0B" wp14:editId="631E06E3">
                                  <wp:extent cx="2844000" cy="706860"/>
                                  <wp:effectExtent l="0" t="0" r="0" b="0"/>
                                  <wp:docPr id="8" name="Grafik 8" descr="C:\Users\JoMi Geisenfelder.STIFTUNG.002\AppData\Local\Microsoft\Windows\INetCache\Content.Word\Logo_WT_rot_rech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oMi Geisenfelder.STIFTUNG.002\AppData\Local\Microsoft\Windows\INetCache\Content.Word\Logo_WT_rot_rech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000" cy="706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25CE4B" w14:textId="259AADAF" w:rsidR="00E67062" w:rsidRPr="00237019" w:rsidRDefault="00237019" w:rsidP="00237019">
                            <w:pPr>
                              <w:jc w:val="center"/>
                              <w:rPr>
                                <w:b/>
                                <w:bCs/>
                                <w:color w:val="EF0037"/>
                                <w:sz w:val="36"/>
                                <w:szCs w:val="26"/>
                              </w:rPr>
                            </w:pPr>
                            <w:r w:rsidRPr="00237019">
                              <w:rPr>
                                <w:b/>
                                <w:bCs/>
                                <w:color w:val="EF0037"/>
                                <w:sz w:val="36"/>
                                <w:szCs w:val="26"/>
                              </w:rPr>
                              <w:t>www.weihnachtstrucker.de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5B7C8" id="Textfeld 16" o:spid="_x0000_s1035" type="#_x0000_t202" style="position:absolute;margin-left:585.55pt;margin-top:448.15pt;width:232.45pt;height:127.4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" filled="f" strokecolor="#ef0037" strokeweight="1pt">
                <v:textbox inset="2mm,2mm,2mm,2mm">
                  <w:txbxContent>
                    <w:p w14:paraId="5324AB93" w14:textId="5A72F8E6" w:rsidR="00B36671" w:rsidRPr="00706CCB" w:rsidRDefault="00B36671" w:rsidP="00B36671">
                      <w:pPr>
                        <w:rPr>
                          <w:rFonts w:cs="Calibri-Bold"/>
                          <w:b/>
                          <w:bCs/>
                          <w:sz w:val="30"/>
                          <w:szCs w:val="30"/>
                        </w:rPr>
                      </w:pPr>
                      <w:r w:rsidRPr="00706CCB">
                        <w:rPr>
                          <w:rFonts w:cs="Calibri-Bold"/>
                          <w:b/>
                          <w:bCs/>
                          <w:sz w:val="30"/>
                          <w:szCs w:val="30"/>
                        </w:rPr>
                        <w:t>Unser Kooperationspartner</w:t>
                      </w:r>
                    </w:p>
                    <w:p w14:paraId="6B3CC6A9" w14:textId="3076C416" w:rsidR="00E67062" w:rsidRDefault="00F47C5A" w:rsidP="00E67062">
                      <w:pPr>
                        <w:spacing w:before="120"/>
                        <w:jc w:val="center"/>
                        <w:rPr>
                          <w:bCs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A6DC0B" wp14:editId="631E06E3">
                            <wp:extent cx="2844000" cy="706860"/>
                            <wp:effectExtent l="0" t="0" r="0" b="0"/>
                            <wp:docPr id="8" name="Grafik 8" descr="C:\Users\JoMi Geisenfelder.STIFTUNG.002\AppData\Local\Microsoft\Windows\INetCache\Content.Word\Logo_WT_rot_rech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oMi Geisenfelder.STIFTUNG.002\AppData\Local\Microsoft\Windows\INetCache\Content.Word\Logo_WT_rot_rech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000" cy="706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25CE4B" w14:textId="259AADAF" w:rsidR="00E67062" w:rsidRPr="00237019" w:rsidRDefault="00237019" w:rsidP="00237019">
                      <w:pPr>
                        <w:jc w:val="center"/>
                        <w:rPr>
                          <w:b/>
                          <w:bCs/>
                          <w:color w:val="EF0037"/>
                          <w:sz w:val="36"/>
                          <w:szCs w:val="26"/>
                        </w:rPr>
                      </w:pPr>
                      <w:r w:rsidRPr="00237019">
                        <w:rPr>
                          <w:b/>
                          <w:bCs/>
                          <w:color w:val="EF0037"/>
                          <w:sz w:val="36"/>
                          <w:szCs w:val="26"/>
                        </w:rPr>
                        <w:t>www.weihnachtstrucker.de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7296">
        <w:rPr>
          <w:noProof/>
        </w:rPr>
        <mc:AlternateContent>
          <mc:Choice Requires="wps">
            <w:drawing>
              <wp:anchor distT="0" distB="0" distL="114300" distR="114300" simplePos="0" relativeHeight="251677951" behindDoc="1" locked="0" layoutInCell="1" allowOverlap="1" wp14:anchorId="2666BE24" wp14:editId="00087B0D">
                <wp:simplePos x="0" y="0"/>
                <wp:positionH relativeFrom="page">
                  <wp:posOffset>7436498</wp:posOffset>
                </wp:positionH>
                <wp:positionV relativeFrom="page">
                  <wp:posOffset>303245</wp:posOffset>
                </wp:positionV>
                <wp:extent cx="2952000" cy="3164400"/>
                <wp:effectExtent l="0" t="0" r="1270" b="1714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000" cy="316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A92A" w14:textId="6ADCD595" w:rsidR="00961F2F" w:rsidRPr="00961F2F" w:rsidRDefault="007C541B" w:rsidP="00961F2F">
                            <w:pPr>
                              <w:rPr>
                                <w:rFonts w:cs="Calibri-Bold"/>
                                <w:b/>
                                <w:bCs/>
                                <w:color w:val="FF8C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="Calibri-Bold"/>
                                <w:b/>
                                <w:bCs/>
                                <w:color w:val="FF8C00"/>
                                <w:sz w:val="30"/>
                                <w:szCs w:val="30"/>
                              </w:rPr>
                              <w:t>Abgabe</w:t>
                            </w:r>
                            <w:r w:rsidR="00961F2F" w:rsidRPr="00961F2F">
                              <w:rPr>
                                <w:rFonts w:cs="Calibri-Bold"/>
                                <w:b/>
                                <w:bCs/>
                                <w:color w:val="FF8C00"/>
                                <w:sz w:val="30"/>
                                <w:szCs w:val="30"/>
                              </w:rPr>
                              <w:t>stelle</w:t>
                            </w:r>
                          </w:p>
                          <w:p w14:paraId="32756220" w14:textId="74756ACE" w:rsidR="00271D97" w:rsidRDefault="00735819" w:rsidP="00235FE4">
                            <w:pPr>
                              <w:spacing w:before="120"/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735819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Kolping-Diözesanbüro </w:t>
                            </w:r>
                            <w:r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br/>
                            </w:r>
                            <w:r w:rsidRPr="00735819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Jesuitengasse 8</w:t>
                            </w:r>
                            <w:r w:rsidR="00271D97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86152 Augsburg</w:t>
                            </w:r>
                          </w:p>
                          <w:p w14:paraId="66CB99E2" w14:textId="1D2312CD" w:rsidR="002B7296" w:rsidRDefault="002B7296" w:rsidP="00735819">
                            <w:pPr>
                              <w:spacing w:before="120"/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2B7296">
                              <w:rPr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Öffnungszeiten:</w:t>
                            </w:r>
                            <w:r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735819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Mo. – Do. 0</w:t>
                            </w:r>
                            <w:r w:rsidR="00735819" w:rsidRPr="00735819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8:30 – 17:00 Uhr</w:t>
                            </w:r>
                            <w:r w:rsidR="00735819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. </w:t>
                            </w:r>
                            <w:r w:rsidR="00735819" w:rsidRPr="00735819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Fr</w:t>
                            </w:r>
                            <w:r w:rsidR="00735819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.</w:t>
                            </w:r>
                            <w:r w:rsidR="00735819" w:rsidRPr="00735819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735819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0</w:t>
                            </w:r>
                            <w:r w:rsidR="00735819" w:rsidRPr="00735819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8:30 – 16:00 Uhr</w:t>
                            </w:r>
                          </w:p>
                          <w:p w14:paraId="2EFE0242" w14:textId="6FA5B377" w:rsidR="002B7296" w:rsidRDefault="002B7296" w:rsidP="002B7296">
                            <w:pPr>
                              <w:spacing w:before="120"/>
                              <w:jc w:val="both"/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Damit die Pakete rechtzeitig in der U</w:t>
                            </w:r>
                            <w:r w:rsidR="009A0230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kraine ankommen, müssen sie bis</w:t>
                            </w:r>
                            <w:r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spätestens </w:t>
                            </w:r>
                            <w:r w:rsidR="00992E4B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1</w:t>
                            </w:r>
                            <w:r w:rsidR="00D13D64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1</w:t>
                            </w:r>
                            <w:r w:rsidR="00735819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.12.202</w:t>
                            </w:r>
                            <w:r w:rsidR="00992E4B"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 abgegeben werden. </w:t>
                            </w:r>
                          </w:p>
                          <w:p w14:paraId="310C3FA8" w14:textId="1C14FCA8" w:rsidR="00271D97" w:rsidRDefault="00271D97" w:rsidP="002B7296">
                            <w:pPr>
                              <w:spacing w:before="120"/>
                              <w:jc w:val="both"/>
                              <w:rPr>
                                <w:bCs/>
                                <w:color w:val="00000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Weitere Abgabestellen finden Sie auf der Homepage: </w:t>
                            </w:r>
                            <w:hyperlink r:id="rId19" w:history="1">
                              <w:r w:rsidR="008E7C23" w:rsidRPr="00A43E2B">
                                <w:rPr>
                                  <w:rStyle w:val="Hyperlink"/>
                                  <w:bCs/>
                                  <w:sz w:val="24"/>
                                  <w:szCs w:val="20"/>
                                </w:rPr>
                                <w:t>www.kolpingwerk-augsburg.de/ukraine</w:t>
                              </w:r>
                            </w:hyperlink>
                          </w:p>
                          <w:p w14:paraId="7E860970" w14:textId="77777777" w:rsidR="008E7C23" w:rsidRPr="008E7C23" w:rsidRDefault="008E7C23" w:rsidP="002B7296">
                            <w:pPr>
                              <w:spacing w:before="120"/>
                              <w:jc w:val="both"/>
                              <w:rPr>
                                <w:bCs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7AA31906" w14:textId="2ECFC091" w:rsidR="007C541B" w:rsidRPr="00E67062" w:rsidRDefault="007C541B" w:rsidP="002B7296">
                            <w:pPr>
                              <w:spacing w:before="120"/>
                              <w:rPr>
                                <w:rFonts w:cs="Calibri-Bold"/>
                                <w:b/>
                                <w:bCs/>
                                <w:color w:val="FF8C00"/>
                                <w:sz w:val="30"/>
                                <w:szCs w:val="30"/>
                              </w:rPr>
                            </w:pPr>
                            <w:r w:rsidRPr="00E67062">
                              <w:rPr>
                                <w:rFonts w:cs="Calibri-Bold"/>
                                <w:b/>
                                <w:bCs/>
                                <w:color w:val="FF8C00"/>
                                <w:sz w:val="30"/>
                                <w:szCs w:val="30"/>
                              </w:rPr>
                              <w:t xml:space="preserve">Kontakt </w:t>
                            </w:r>
                          </w:p>
                          <w:p w14:paraId="7BE82892" w14:textId="384F571D" w:rsidR="007C541B" w:rsidRDefault="00735819" w:rsidP="00735819">
                            <w:pPr>
                              <w:spacing w:before="120"/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t>Tel.: 0821 / 3443 134</w:t>
                            </w:r>
                            <w:r>
                              <w:rPr>
                                <w:bCs/>
                                <w:color w:val="000000"/>
                                <w:sz w:val="24"/>
                                <w:szCs w:val="20"/>
                              </w:rPr>
                              <w:br/>
                              <w:t>E-Mail: info@kolpingwerk-augsburg.de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6BE24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36" type="#_x0000_t202" style="position:absolute;margin-left:585.55pt;margin-top:23.9pt;width:232.45pt;height:249.15pt;z-index:-251638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" filled="f" stroked="f">
                <v:textbox inset="0,0,0,0">
                  <w:txbxContent>
                    <w:p w14:paraId="5A40A92A" w14:textId="6ADCD595" w:rsidR="00961F2F" w:rsidRPr="00961F2F" w:rsidRDefault="007C541B" w:rsidP="00961F2F">
                      <w:pPr>
                        <w:rPr>
                          <w:rFonts w:cs="Calibri-Bold"/>
                          <w:b/>
                          <w:bCs/>
                          <w:color w:val="FF8C00"/>
                          <w:sz w:val="30"/>
                          <w:szCs w:val="30"/>
                        </w:rPr>
                      </w:pPr>
                      <w:r>
                        <w:rPr>
                          <w:rFonts w:cs="Calibri-Bold"/>
                          <w:b/>
                          <w:bCs/>
                          <w:color w:val="FF8C00"/>
                          <w:sz w:val="30"/>
                          <w:szCs w:val="30"/>
                        </w:rPr>
                        <w:t>Abgabe</w:t>
                      </w:r>
                      <w:r w:rsidR="00961F2F" w:rsidRPr="00961F2F">
                        <w:rPr>
                          <w:rFonts w:cs="Calibri-Bold"/>
                          <w:b/>
                          <w:bCs/>
                          <w:color w:val="FF8C00"/>
                          <w:sz w:val="30"/>
                          <w:szCs w:val="30"/>
                        </w:rPr>
                        <w:t>stelle</w:t>
                      </w:r>
                    </w:p>
                    <w:p w14:paraId="32756220" w14:textId="74756ACE" w:rsidR="00271D97" w:rsidRDefault="00735819" w:rsidP="00235FE4">
                      <w:pPr>
                        <w:spacing w:before="120"/>
                        <w:rPr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735819">
                        <w:rPr>
                          <w:bCs/>
                          <w:color w:val="000000"/>
                          <w:sz w:val="24"/>
                          <w:szCs w:val="20"/>
                        </w:rPr>
                        <w:t xml:space="preserve">Kolping-Diözesanbüro </w:t>
                      </w:r>
                      <w:r>
                        <w:rPr>
                          <w:bCs/>
                          <w:color w:val="000000"/>
                          <w:sz w:val="24"/>
                          <w:szCs w:val="20"/>
                        </w:rPr>
                        <w:br/>
                      </w:r>
                      <w:r w:rsidRPr="00735819">
                        <w:rPr>
                          <w:bCs/>
                          <w:color w:val="000000"/>
                          <w:sz w:val="24"/>
                          <w:szCs w:val="20"/>
                        </w:rPr>
                        <w:t>Jesuitengasse 8</w:t>
                      </w:r>
                      <w:r w:rsidR="00271D97">
                        <w:rPr>
                          <w:bCs/>
                          <w:color w:val="000000"/>
                          <w:sz w:val="24"/>
                          <w:szCs w:val="20"/>
                        </w:rPr>
                        <w:t xml:space="preserve">, </w:t>
                      </w:r>
                      <w:r>
                        <w:rPr>
                          <w:bCs/>
                          <w:color w:val="000000"/>
                          <w:sz w:val="24"/>
                          <w:szCs w:val="20"/>
                        </w:rPr>
                        <w:t>86152 Augsburg</w:t>
                      </w:r>
                    </w:p>
                    <w:p w14:paraId="66CB99E2" w14:textId="1D2312CD" w:rsidR="002B7296" w:rsidRDefault="002B7296" w:rsidP="00735819">
                      <w:pPr>
                        <w:spacing w:before="120"/>
                        <w:rPr>
                          <w:bCs/>
                          <w:color w:val="000000"/>
                          <w:sz w:val="24"/>
                          <w:szCs w:val="20"/>
                        </w:rPr>
                      </w:pPr>
                      <w:r w:rsidRPr="002B7296">
                        <w:rPr>
                          <w:b/>
                          <w:bCs/>
                          <w:color w:val="000000"/>
                          <w:sz w:val="24"/>
                          <w:szCs w:val="20"/>
                        </w:rPr>
                        <w:t>Öffnungszeiten:</w:t>
                      </w:r>
                      <w:r>
                        <w:rPr>
                          <w:bCs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  <w:r w:rsidR="00735819">
                        <w:rPr>
                          <w:bCs/>
                          <w:color w:val="000000"/>
                          <w:sz w:val="24"/>
                          <w:szCs w:val="20"/>
                        </w:rPr>
                        <w:t>Mo. – Do. 0</w:t>
                      </w:r>
                      <w:r w:rsidR="00735819" w:rsidRPr="00735819">
                        <w:rPr>
                          <w:bCs/>
                          <w:color w:val="000000"/>
                          <w:sz w:val="24"/>
                          <w:szCs w:val="20"/>
                        </w:rPr>
                        <w:t>8:30 – 17:00 Uhr</w:t>
                      </w:r>
                      <w:r w:rsidR="00735819">
                        <w:rPr>
                          <w:bCs/>
                          <w:color w:val="000000"/>
                          <w:sz w:val="24"/>
                          <w:szCs w:val="20"/>
                        </w:rPr>
                        <w:t xml:space="preserve">. </w:t>
                      </w:r>
                      <w:r w:rsidR="00735819" w:rsidRPr="00735819">
                        <w:rPr>
                          <w:bCs/>
                          <w:color w:val="000000"/>
                          <w:sz w:val="24"/>
                          <w:szCs w:val="20"/>
                        </w:rPr>
                        <w:t>Fr</w:t>
                      </w:r>
                      <w:r w:rsidR="00735819">
                        <w:rPr>
                          <w:bCs/>
                          <w:color w:val="000000"/>
                          <w:sz w:val="24"/>
                          <w:szCs w:val="20"/>
                        </w:rPr>
                        <w:t>.</w:t>
                      </w:r>
                      <w:r w:rsidR="00735819" w:rsidRPr="00735819">
                        <w:rPr>
                          <w:bCs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  <w:r w:rsidR="00735819">
                        <w:rPr>
                          <w:bCs/>
                          <w:color w:val="000000"/>
                          <w:sz w:val="24"/>
                          <w:szCs w:val="20"/>
                        </w:rPr>
                        <w:t>0</w:t>
                      </w:r>
                      <w:r w:rsidR="00735819" w:rsidRPr="00735819">
                        <w:rPr>
                          <w:bCs/>
                          <w:color w:val="000000"/>
                          <w:sz w:val="24"/>
                          <w:szCs w:val="20"/>
                        </w:rPr>
                        <w:t>8:30 – 16:00 Uhr</w:t>
                      </w:r>
                    </w:p>
                    <w:p w14:paraId="2EFE0242" w14:textId="6FA5B377" w:rsidR="002B7296" w:rsidRDefault="002B7296" w:rsidP="002B7296">
                      <w:pPr>
                        <w:spacing w:before="120"/>
                        <w:jc w:val="both"/>
                        <w:rPr>
                          <w:bCs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bCs/>
                          <w:color w:val="000000"/>
                          <w:sz w:val="24"/>
                          <w:szCs w:val="20"/>
                        </w:rPr>
                        <w:t>Damit die Pakete rechtzeitig in der U</w:t>
                      </w:r>
                      <w:r w:rsidR="009A0230">
                        <w:rPr>
                          <w:bCs/>
                          <w:color w:val="000000"/>
                          <w:sz w:val="24"/>
                          <w:szCs w:val="20"/>
                        </w:rPr>
                        <w:t>kraine ankommen, müssen sie bis</w:t>
                      </w:r>
                      <w:r>
                        <w:rPr>
                          <w:bCs/>
                          <w:color w:val="000000"/>
                          <w:sz w:val="24"/>
                          <w:szCs w:val="20"/>
                        </w:rPr>
                        <w:t xml:space="preserve"> spätestens </w:t>
                      </w:r>
                      <w:r w:rsidR="00992E4B">
                        <w:rPr>
                          <w:bCs/>
                          <w:color w:val="000000"/>
                          <w:sz w:val="24"/>
                          <w:szCs w:val="20"/>
                        </w:rPr>
                        <w:t>1</w:t>
                      </w:r>
                      <w:r w:rsidR="00D13D64">
                        <w:rPr>
                          <w:bCs/>
                          <w:color w:val="000000"/>
                          <w:sz w:val="24"/>
                          <w:szCs w:val="20"/>
                        </w:rPr>
                        <w:t>1</w:t>
                      </w:r>
                      <w:r w:rsidR="00735819">
                        <w:rPr>
                          <w:bCs/>
                          <w:color w:val="000000"/>
                          <w:sz w:val="24"/>
                          <w:szCs w:val="20"/>
                        </w:rPr>
                        <w:t>.12.202</w:t>
                      </w:r>
                      <w:r w:rsidR="00992E4B">
                        <w:rPr>
                          <w:bCs/>
                          <w:color w:val="000000"/>
                          <w:sz w:val="24"/>
                          <w:szCs w:val="20"/>
                        </w:rPr>
                        <w:t>5</w:t>
                      </w:r>
                      <w:r>
                        <w:rPr>
                          <w:bCs/>
                          <w:color w:val="000000"/>
                          <w:sz w:val="24"/>
                          <w:szCs w:val="20"/>
                        </w:rPr>
                        <w:t xml:space="preserve"> abgegeben werden. </w:t>
                      </w:r>
                    </w:p>
                    <w:p w14:paraId="310C3FA8" w14:textId="1C14FCA8" w:rsidR="00271D97" w:rsidRDefault="00271D97" w:rsidP="002B7296">
                      <w:pPr>
                        <w:spacing w:before="120"/>
                        <w:jc w:val="both"/>
                        <w:rPr>
                          <w:bCs/>
                          <w:color w:val="000000"/>
                          <w:sz w:val="4"/>
                          <w:szCs w:val="4"/>
                        </w:rPr>
                      </w:pPr>
                      <w:r>
                        <w:rPr>
                          <w:bCs/>
                          <w:color w:val="000000"/>
                          <w:sz w:val="24"/>
                          <w:szCs w:val="20"/>
                        </w:rPr>
                        <w:t xml:space="preserve">Weitere Abgabestellen finden Sie auf der Homepage: </w:t>
                      </w:r>
                      <w:hyperlink r:id="rId20" w:history="1">
                        <w:r w:rsidR="008E7C23" w:rsidRPr="00A43E2B">
                          <w:rPr>
                            <w:rStyle w:val="Hyperlink"/>
                            <w:bCs/>
                            <w:sz w:val="24"/>
                            <w:szCs w:val="20"/>
                          </w:rPr>
                          <w:t>www.kolpingwerk-augsburg.de/ukraine</w:t>
                        </w:r>
                      </w:hyperlink>
                    </w:p>
                    <w:p w14:paraId="7E860970" w14:textId="77777777" w:rsidR="008E7C23" w:rsidRPr="008E7C23" w:rsidRDefault="008E7C23" w:rsidP="002B7296">
                      <w:pPr>
                        <w:spacing w:before="120"/>
                        <w:jc w:val="both"/>
                        <w:rPr>
                          <w:bCs/>
                          <w:color w:val="000000"/>
                          <w:sz w:val="4"/>
                          <w:szCs w:val="4"/>
                        </w:rPr>
                      </w:pPr>
                    </w:p>
                    <w:p w14:paraId="7AA31906" w14:textId="2ECFC091" w:rsidR="007C541B" w:rsidRPr="00E67062" w:rsidRDefault="007C541B" w:rsidP="002B7296">
                      <w:pPr>
                        <w:spacing w:before="120"/>
                        <w:rPr>
                          <w:rFonts w:cs="Calibri-Bold"/>
                          <w:b/>
                          <w:bCs/>
                          <w:color w:val="FF8C00"/>
                          <w:sz w:val="30"/>
                          <w:szCs w:val="30"/>
                        </w:rPr>
                      </w:pPr>
                      <w:r w:rsidRPr="00E67062">
                        <w:rPr>
                          <w:rFonts w:cs="Calibri-Bold"/>
                          <w:b/>
                          <w:bCs/>
                          <w:color w:val="FF8C00"/>
                          <w:sz w:val="30"/>
                          <w:szCs w:val="30"/>
                        </w:rPr>
                        <w:t xml:space="preserve">Kontakt </w:t>
                      </w:r>
                    </w:p>
                    <w:p w14:paraId="7BE82892" w14:textId="384F571D" w:rsidR="007C541B" w:rsidRDefault="00735819" w:rsidP="00735819">
                      <w:pPr>
                        <w:spacing w:before="120"/>
                        <w:rPr>
                          <w:bCs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bCs/>
                          <w:color w:val="000000"/>
                          <w:sz w:val="24"/>
                          <w:szCs w:val="20"/>
                        </w:rPr>
                        <w:t>Tel.: 0821 / 3443 134</w:t>
                      </w:r>
                      <w:r>
                        <w:rPr>
                          <w:bCs/>
                          <w:color w:val="000000"/>
                          <w:sz w:val="24"/>
                          <w:szCs w:val="20"/>
                        </w:rPr>
                        <w:br/>
                        <w:t>E-Mail: info@kolpingwerk-augsburg.de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419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FF820D" wp14:editId="07204EC4">
                <wp:simplePos x="0" y="0"/>
                <wp:positionH relativeFrom="page">
                  <wp:posOffset>3956050</wp:posOffset>
                </wp:positionH>
                <wp:positionV relativeFrom="page">
                  <wp:posOffset>311150</wp:posOffset>
                </wp:positionV>
                <wp:extent cx="2920365" cy="6984000"/>
                <wp:effectExtent l="0" t="0" r="13335" b="7620"/>
                <wp:wrapThrough wrapText="bothSides">
                  <wp:wrapPolygon edited="0">
                    <wp:start x="0" y="0"/>
                    <wp:lineTo x="0" y="21565"/>
                    <wp:lineTo x="21558" y="21565"/>
                    <wp:lineTo x="21558" y="0"/>
                    <wp:lineTo x="0" y="0"/>
                  </wp:wrapPolygon>
                </wp:wrapThrough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365" cy="698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A6640" w14:textId="77777777" w:rsidR="00EA3E46" w:rsidRPr="00EA3E46" w:rsidRDefault="00EA3E46" w:rsidP="00EA3E46">
                            <w:pPr>
                              <w:rPr>
                                <w:rFonts w:cs="Calibri-Bold"/>
                                <w:b/>
                                <w:bCs/>
                                <w:color w:val="FF8C00"/>
                                <w:sz w:val="30"/>
                                <w:szCs w:val="30"/>
                              </w:rPr>
                            </w:pPr>
                            <w:r w:rsidRPr="00EA3E46">
                              <w:rPr>
                                <w:rFonts w:cs="Calibri-Bold"/>
                                <w:b/>
                                <w:bCs/>
                                <w:color w:val="FF8C00"/>
                                <w:sz w:val="30"/>
                                <w:szCs w:val="30"/>
                              </w:rPr>
                              <w:t>Packliste</w:t>
                            </w:r>
                          </w:p>
                          <w:p w14:paraId="3CE1A5C1" w14:textId="65CC91B3" w:rsidR="00EA3E46" w:rsidRPr="00EA3E46" w:rsidRDefault="00EA3E46" w:rsidP="009C6B90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before="120"/>
                              <w:ind w:left="357" w:hanging="357"/>
                              <w:jc w:val="both"/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1 Geschenk für Kinder (z.B. </w:t>
                            </w:r>
                            <w:r w:rsidRP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Malbuch, Block, Farbstifte</w:t>
                            </w:r>
                            <w:r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7A0A45F" w14:textId="79D98E1C" w:rsidR="00EA3E46" w:rsidRPr="00EA3E46" w:rsidRDefault="00BC402F" w:rsidP="00EA3E46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before="120"/>
                              <w:jc w:val="both"/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EA3E46" w:rsidRP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kg Zucker</w:t>
                            </w:r>
                          </w:p>
                          <w:p w14:paraId="28CEA063" w14:textId="77777777" w:rsidR="00EA3E46" w:rsidRPr="00EA3E46" w:rsidRDefault="00EA3E46" w:rsidP="00EA3E46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before="120"/>
                              <w:jc w:val="both"/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 kg Mehl</w:t>
                            </w:r>
                          </w:p>
                          <w:p w14:paraId="19EBC192" w14:textId="77777777" w:rsidR="00EA3E46" w:rsidRPr="00EA3E46" w:rsidRDefault="00EA3E46" w:rsidP="00EA3E46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before="120"/>
                              <w:jc w:val="both"/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 kg Reis</w:t>
                            </w:r>
                          </w:p>
                          <w:p w14:paraId="046DBC15" w14:textId="77777777" w:rsidR="00EA3E46" w:rsidRPr="00EA3E46" w:rsidRDefault="00EA3E46" w:rsidP="00EA3E46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before="120"/>
                              <w:jc w:val="both"/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 kg Nudeln</w:t>
                            </w:r>
                          </w:p>
                          <w:p w14:paraId="00D53465" w14:textId="4C220B3C" w:rsidR="00EA3E46" w:rsidRPr="00EA3E46" w:rsidRDefault="00BC402F" w:rsidP="00EA3E46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before="120"/>
                              <w:jc w:val="both"/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Liter</w:t>
                            </w:r>
                            <w:r w:rsidR="00EA3E46" w:rsidRP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Speiseöl</w:t>
                            </w:r>
                          </w:p>
                          <w:p w14:paraId="6FD4FFC4" w14:textId="393D8698" w:rsidR="00EA3E46" w:rsidRPr="00EA3E46" w:rsidRDefault="00BC402F" w:rsidP="00EA3E46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before="120"/>
                              <w:jc w:val="both"/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EA3E46" w:rsidRP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Packungen </w:t>
                            </w:r>
                            <w:r w:rsidR="00EA3E46" w:rsidRP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Multivitamin-Brausetabletten</w:t>
                            </w:r>
                          </w:p>
                          <w:p w14:paraId="596501FE" w14:textId="1A566839" w:rsidR="00EA3E46" w:rsidRPr="00EA3E46" w:rsidRDefault="00BC402F" w:rsidP="00EA3E46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before="120"/>
                              <w:jc w:val="both"/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EA3E46" w:rsidRP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Packung</w:t>
                            </w:r>
                            <w:r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en</w:t>
                            </w:r>
                            <w:r w:rsidR="00EA3E46" w:rsidRP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Kekse</w:t>
                            </w:r>
                          </w:p>
                          <w:p w14:paraId="130A5234" w14:textId="2A87EBC6" w:rsidR="00EA3E46" w:rsidRPr="00EA3E46" w:rsidRDefault="00BC402F" w:rsidP="00EA3E46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before="120"/>
                              <w:jc w:val="both"/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="00EA3E46" w:rsidRP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Tafeln Schokolade</w:t>
                            </w:r>
                          </w:p>
                          <w:p w14:paraId="1DF4A52E" w14:textId="2731A04D" w:rsidR="00EA3E46" w:rsidRDefault="00EA3E46" w:rsidP="00BC402F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before="120"/>
                              <w:jc w:val="both"/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="00BC402F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feste </w:t>
                            </w:r>
                            <w:r w:rsidRP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Seife</w:t>
                            </w:r>
                            <w:r w:rsidR="00BC402F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14:paraId="35DF689D" w14:textId="08F5438A" w:rsidR="00BC402F" w:rsidRDefault="00BC402F" w:rsidP="00BC402F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before="120"/>
                              <w:jc w:val="both"/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 Tuben Zahnpasta</w:t>
                            </w:r>
                          </w:p>
                          <w:p w14:paraId="442CAE0B" w14:textId="654CB255" w:rsidR="00BC402F" w:rsidRPr="00BC402F" w:rsidRDefault="00BC402F" w:rsidP="00BC402F">
                            <w:pPr>
                              <w:pStyle w:val="Listenabsatz"/>
                              <w:numPr>
                                <w:ilvl w:val="0"/>
                                <w:numId w:val="32"/>
                              </w:numPr>
                              <w:spacing w:before="120"/>
                              <w:jc w:val="both"/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 Zahnbürsten</w:t>
                            </w:r>
                          </w:p>
                          <w:p w14:paraId="2E49EE68" w14:textId="1EAFCEFB" w:rsidR="00EA3E46" w:rsidRPr="00EA3E46" w:rsidRDefault="00EA3E46" w:rsidP="00DF418E">
                            <w:pPr>
                              <w:spacing w:before="60"/>
                              <w:jc w:val="both"/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Bitte packen Sie die Hilfsgüter in einen stabilen Karton</w:t>
                            </w:r>
                            <w:r w:rsidR="00237019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6A5CE1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r w:rsidR="00237019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deale Größe max. 40x</w:t>
                            </w:r>
                            <w:r w:rsidR="0075645C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24</w:t>
                            </w:r>
                            <w:r w:rsidR="00237019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x30 cm - </w:t>
                            </w:r>
                            <w:proofErr w:type="spellStart"/>
                            <w:r w:rsidR="00237019" w:rsidRPr="00237019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LxBxH</w:t>
                            </w:r>
                            <w:proofErr w:type="spellEnd"/>
                            <w:r w:rsidR="00237019" w:rsidRPr="00237019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  <w:r w:rsidRP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4BCFBD" w14:textId="77777777" w:rsidR="00EA3E46" w:rsidRPr="00EA3E46" w:rsidRDefault="00EA3E46" w:rsidP="00DF418E">
                            <w:pPr>
                              <w:spacing w:before="60"/>
                              <w:jc w:val="both"/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Aus zollrechtlichen Gründen dürfen die Pakete keine Kleidung oder verderbliche Lebensmittel enthalten.</w:t>
                            </w:r>
                          </w:p>
                          <w:p w14:paraId="0FF42C11" w14:textId="61A7A698" w:rsidR="007C47A4" w:rsidRDefault="00EA3E46" w:rsidP="00DF418E">
                            <w:pPr>
                              <w:spacing w:before="60"/>
                              <w:jc w:val="both"/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3E46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Bitte Packliste unbedingt einhalten</w:t>
                            </w:r>
                            <w:r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7AF060F" w14:textId="70D09A63" w:rsidR="006A5CE1" w:rsidRPr="007C47A4" w:rsidRDefault="006A5CE1" w:rsidP="006A5CE1">
                            <w:pPr>
                              <w:spacing w:before="60"/>
                              <w:jc w:val="both"/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A5CE1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Gerne können Sie einen</w:t>
                            </w:r>
                            <w:r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5CE1">
                              <w:rPr>
                                <w:rFonts w:cs="Calibri-Bold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persönlichen Gruß in den Karton legen.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820D" id="Textfeld 53" o:spid="_x0000_s1037" type="#_x0000_t202" style="position:absolute;margin-left:311.5pt;margin-top:24.5pt;width:229.95pt;height:549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" filled="f" stroked="f">
                <v:textbox inset="0,0,0,0">
                  <w:txbxContent>
                    <w:p w14:paraId="706A6640" w14:textId="77777777" w:rsidR="00EA3E46" w:rsidRPr="00EA3E46" w:rsidRDefault="00EA3E46" w:rsidP="00EA3E46">
                      <w:pPr>
                        <w:rPr>
                          <w:rFonts w:cs="Calibri-Bold"/>
                          <w:b/>
                          <w:bCs/>
                          <w:color w:val="FF8C00"/>
                          <w:sz w:val="30"/>
                          <w:szCs w:val="30"/>
                        </w:rPr>
                      </w:pPr>
                      <w:r w:rsidRPr="00EA3E46">
                        <w:rPr>
                          <w:rFonts w:cs="Calibri-Bold"/>
                          <w:b/>
                          <w:bCs/>
                          <w:color w:val="FF8C00"/>
                          <w:sz w:val="30"/>
                          <w:szCs w:val="30"/>
                        </w:rPr>
                        <w:t>Packliste</w:t>
                      </w:r>
                    </w:p>
                    <w:p w14:paraId="3CE1A5C1" w14:textId="65CC91B3" w:rsidR="00EA3E46" w:rsidRPr="00EA3E46" w:rsidRDefault="00EA3E46" w:rsidP="009C6B90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before="120"/>
                        <w:ind w:left="357" w:hanging="357"/>
                        <w:jc w:val="both"/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 xml:space="preserve">1 Geschenk für Kinder (z.B. </w:t>
                      </w:r>
                      <w:r w:rsidRP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Malbuch, Block, Farbstifte</w:t>
                      </w:r>
                      <w:r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)</w:t>
                      </w:r>
                    </w:p>
                    <w:p w14:paraId="37A0A45F" w14:textId="79D98E1C" w:rsidR="00EA3E46" w:rsidRPr="00EA3E46" w:rsidRDefault="00BC402F" w:rsidP="00EA3E46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before="120"/>
                        <w:jc w:val="both"/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EA3E46" w:rsidRP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 xml:space="preserve"> kg Zucker</w:t>
                      </w:r>
                    </w:p>
                    <w:p w14:paraId="28CEA063" w14:textId="77777777" w:rsidR="00EA3E46" w:rsidRPr="00EA3E46" w:rsidRDefault="00EA3E46" w:rsidP="00EA3E46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before="120"/>
                        <w:jc w:val="both"/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3 kg Mehl</w:t>
                      </w:r>
                    </w:p>
                    <w:p w14:paraId="19EBC192" w14:textId="77777777" w:rsidR="00EA3E46" w:rsidRPr="00EA3E46" w:rsidRDefault="00EA3E46" w:rsidP="00EA3E46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before="120"/>
                        <w:jc w:val="both"/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1 kg Reis</w:t>
                      </w:r>
                    </w:p>
                    <w:p w14:paraId="046DBC15" w14:textId="77777777" w:rsidR="00EA3E46" w:rsidRPr="00EA3E46" w:rsidRDefault="00EA3E46" w:rsidP="00EA3E46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before="120"/>
                        <w:jc w:val="both"/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1 kg Nudeln</w:t>
                      </w:r>
                    </w:p>
                    <w:p w14:paraId="00D53465" w14:textId="4C220B3C" w:rsidR="00EA3E46" w:rsidRPr="00EA3E46" w:rsidRDefault="00BC402F" w:rsidP="00EA3E46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before="120"/>
                        <w:jc w:val="both"/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 xml:space="preserve"> Liter</w:t>
                      </w:r>
                      <w:r w:rsidR="00EA3E46" w:rsidRP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 xml:space="preserve"> Speiseöl</w:t>
                      </w:r>
                    </w:p>
                    <w:p w14:paraId="6FD4FFC4" w14:textId="393D8698" w:rsidR="00EA3E46" w:rsidRPr="00EA3E46" w:rsidRDefault="00BC402F" w:rsidP="00EA3E46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before="120"/>
                        <w:jc w:val="both"/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EA3E46" w:rsidRP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 xml:space="preserve">Packungen </w:t>
                      </w:r>
                      <w:r w:rsidR="00EA3E46" w:rsidRP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Multivitamin-Brausetabletten</w:t>
                      </w:r>
                    </w:p>
                    <w:p w14:paraId="596501FE" w14:textId="1A566839" w:rsidR="00EA3E46" w:rsidRPr="00EA3E46" w:rsidRDefault="00BC402F" w:rsidP="00EA3E46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before="120"/>
                        <w:jc w:val="both"/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EA3E46" w:rsidRP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 xml:space="preserve"> Packung</w:t>
                      </w:r>
                      <w:r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en</w:t>
                      </w:r>
                      <w:r w:rsidR="00EA3E46" w:rsidRP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 xml:space="preserve"> Kekse</w:t>
                      </w:r>
                    </w:p>
                    <w:p w14:paraId="130A5234" w14:textId="2A87EBC6" w:rsidR="00EA3E46" w:rsidRPr="00EA3E46" w:rsidRDefault="00BC402F" w:rsidP="00EA3E46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before="120"/>
                        <w:jc w:val="both"/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4</w:t>
                      </w:r>
                      <w:r w:rsidR="00EA3E46" w:rsidRP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 xml:space="preserve"> Tafeln Schokolade</w:t>
                      </w:r>
                    </w:p>
                    <w:p w14:paraId="1DF4A52E" w14:textId="2731A04D" w:rsidR="00EA3E46" w:rsidRDefault="00EA3E46" w:rsidP="00BC402F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before="120"/>
                        <w:jc w:val="both"/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 xml:space="preserve">2 </w:t>
                      </w:r>
                      <w:r w:rsidR="00BC402F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 xml:space="preserve">feste </w:t>
                      </w:r>
                      <w:r w:rsidRP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Seife</w:t>
                      </w:r>
                      <w:r w:rsidR="00BC402F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n</w:t>
                      </w:r>
                    </w:p>
                    <w:p w14:paraId="35DF689D" w14:textId="08F5438A" w:rsidR="00BC402F" w:rsidRDefault="00BC402F" w:rsidP="00BC402F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before="120"/>
                        <w:jc w:val="both"/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2 Tuben Zahnpasta</w:t>
                      </w:r>
                    </w:p>
                    <w:p w14:paraId="442CAE0B" w14:textId="654CB255" w:rsidR="00BC402F" w:rsidRPr="00BC402F" w:rsidRDefault="00BC402F" w:rsidP="00BC402F">
                      <w:pPr>
                        <w:pStyle w:val="Listenabsatz"/>
                        <w:numPr>
                          <w:ilvl w:val="0"/>
                          <w:numId w:val="32"/>
                        </w:numPr>
                        <w:spacing w:before="120"/>
                        <w:jc w:val="both"/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2 Zahnbürsten</w:t>
                      </w:r>
                    </w:p>
                    <w:p w14:paraId="2E49EE68" w14:textId="1EAFCEFB" w:rsidR="00EA3E46" w:rsidRPr="00EA3E46" w:rsidRDefault="00EA3E46" w:rsidP="00DF418E">
                      <w:pPr>
                        <w:spacing w:before="60"/>
                        <w:jc w:val="both"/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Bitte packen Sie die Hilfsgüter in einen stabilen Karton</w:t>
                      </w:r>
                      <w:r w:rsidR="00237019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 xml:space="preserve"> (</w:t>
                      </w:r>
                      <w:r w:rsidR="006A5CE1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i</w:t>
                      </w:r>
                      <w:r w:rsidR="00237019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deale Größe max. 40x</w:t>
                      </w:r>
                      <w:r w:rsidR="0075645C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24</w:t>
                      </w:r>
                      <w:r w:rsidR="00237019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 xml:space="preserve">x30 cm - </w:t>
                      </w:r>
                      <w:proofErr w:type="spellStart"/>
                      <w:r w:rsidR="00237019" w:rsidRPr="00237019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LxBxH</w:t>
                      </w:r>
                      <w:proofErr w:type="spellEnd"/>
                      <w:r w:rsidR="00237019" w:rsidRPr="00237019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)</w:t>
                      </w:r>
                      <w:r w:rsidRP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14:paraId="654BCFBD" w14:textId="77777777" w:rsidR="00EA3E46" w:rsidRPr="00EA3E46" w:rsidRDefault="00EA3E46" w:rsidP="00DF418E">
                      <w:pPr>
                        <w:spacing w:before="60"/>
                        <w:jc w:val="both"/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Aus zollrechtlichen Gründen dürfen die Pakete keine Kleidung oder verderbliche Lebensmittel enthalten.</w:t>
                      </w:r>
                    </w:p>
                    <w:p w14:paraId="0FF42C11" w14:textId="61A7A698" w:rsidR="007C47A4" w:rsidRDefault="00EA3E46" w:rsidP="00DF418E">
                      <w:pPr>
                        <w:spacing w:before="60"/>
                        <w:jc w:val="both"/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EA3E46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Bitte Packliste unbedingt einhalten</w:t>
                      </w:r>
                      <w:r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7AF060F" w14:textId="70D09A63" w:rsidR="006A5CE1" w:rsidRPr="007C47A4" w:rsidRDefault="006A5CE1" w:rsidP="006A5CE1">
                      <w:pPr>
                        <w:spacing w:before="60"/>
                        <w:jc w:val="both"/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6A5CE1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Gerne können Sie einen</w:t>
                      </w:r>
                      <w:r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5CE1">
                        <w:rPr>
                          <w:rFonts w:cs="Calibri-Bold"/>
                          <w:bCs/>
                          <w:color w:val="000000"/>
                          <w:sz w:val="24"/>
                          <w:szCs w:val="24"/>
                        </w:rPr>
                        <w:t>persönlichen Gruß in den Karton legen.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0578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639A61" wp14:editId="62D9CA9F">
                <wp:simplePos x="0" y="0"/>
                <wp:positionH relativeFrom="page">
                  <wp:posOffset>358775</wp:posOffset>
                </wp:positionH>
                <wp:positionV relativeFrom="page">
                  <wp:posOffset>300990</wp:posOffset>
                </wp:positionV>
                <wp:extent cx="2950845" cy="6973570"/>
                <wp:effectExtent l="0" t="0" r="1905" b="17780"/>
                <wp:wrapThrough wrapText="bothSides">
                  <wp:wrapPolygon edited="0">
                    <wp:start x="0" y="0"/>
                    <wp:lineTo x="0" y="21596"/>
                    <wp:lineTo x="21474" y="21596"/>
                    <wp:lineTo x="21474" y="0"/>
                    <wp:lineTo x="0" y="0"/>
                  </wp:wrapPolygon>
                </wp:wrapThrough>
                <wp:docPr id="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845" cy="697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2589B" w14:textId="76E849C0" w:rsidR="008418CE" w:rsidRDefault="008418CE" w:rsidP="008418CE">
                            <w:pPr>
                              <w:jc w:val="both"/>
                              <w:rPr>
                                <w:rFonts w:cs="Calibri-Bold"/>
                                <w:b/>
                                <w:bCs/>
                                <w:color w:val="FF8C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="Calibri-Bold"/>
                                <w:b/>
                                <w:bCs/>
                                <w:color w:val="FF8C00"/>
                                <w:sz w:val="30"/>
                                <w:szCs w:val="30"/>
                              </w:rPr>
                              <w:t>Eins weniger unter dem Baum…</w:t>
                            </w:r>
                          </w:p>
                          <w:p w14:paraId="3B862FC9" w14:textId="0A1B3EA3" w:rsidR="008418CE" w:rsidRDefault="008418CE" w:rsidP="000A0BBB">
                            <w:pPr>
                              <w:jc w:val="right"/>
                              <w:rPr>
                                <w:rFonts w:cs="Calibri-Bold"/>
                                <w:b/>
                                <w:bCs/>
                                <w:color w:val="FF8C00"/>
                                <w:sz w:val="30"/>
                                <w:szCs w:val="30"/>
                              </w:rPr>
                            </w:pPr>
                            <w:r w:rsidRPr="008418CE">
                              <w:rPr>
                                <w:rFonts w:cs="Calibri-Bold"/>
                                <w:b/>
                                <w:bCs/>
                                <w:color w:val="FF8C00"/>
                                <w:sz w:val="30"/>
                                <w:szCs w:val="30"/>
                              </w:rPr>
                              <w:t>...dafür eins in die Ukraine!</w:t>
                            </w:r>
                          </w:p>
                          <w:p w14:paraId="33EBF733" w14:textId="2F8B6F5C" w:rsidR="00F05784" w:rsidRPr="00F05784" w:rsidRDefault="00F05784" w:rsidP="00F05784">
                            <w:pPr>
                              <w:spacing w:before="12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„Durch die zunehmenden Krisenherde gerät die Ukraine aus dem Blick. Umso wichtiger sind Einzelaktionen, wie eure Paketaktion“, so </w:t>
                            </w:r>
                            <w:r w:rsidR="00B74C06">
                              <w:rPr>
                                <w:sz w:val="24"/>
                              </w:rPr>
                              <w:t xml:space="preserve">berichtet </w:t>
                            </w:r>
                            <w:proofErr w:type="spellStart"/>
                            <w:r w:rsidR="00B74C06">
                              <w:rPr>
                                <w:sz w:val="24"/>
                              </w:rPr>
                              <w:t>Vasyl</w:t>
                            </w:r>
                            <w:proofErr w:type="spellEnd"/>
                            <w:r w:rsidR="00B74C06">
                              <w:rPr>
                                <w:sz w:val="24"/>
                              </w:rPr>
                              <w:t xml:space="preserve"> Savka, </w:t>
                            </w:r>
                            <w:r>
                              <w:rPr>
                                <w:sz w:val="24"/>
                              </w:rPr>
                              <w:t>der Geschäftsfüh</w:t>
                            </w:r>
                            <w:r w:rsidR="00B74C06">
                              <w:rPr>
                                <w:sz w:val="24"/>
                              </w:rPr>
                              <w:t>rer von Kolping in der Ukraine, an</w:t>
                            </w:r>
                            <w:r>
                              <w:rPr>
                                <w:sz w:val="24"/>
                              </w:rPr>
                              <w:t xml:space="preserve"> Heinz Schaaf. In einem Dankbrief</w:t>
                            </w:r>
                            <w:r w:rsidR="00B74C06">
                              <w:rPr>
                                <w:sz w:val="24"/>
                              </w:rPr>
                              <w:t xml:space="preserve"> schreibt er: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C30AFB" w:rsidRPr="00F05784">
                              <w:rPr>
                                <w:sz w:val="24"/>
                              </w:rPr>
                              <w:t>„</w:t>
                            </w:r>
                            <w:r w:rsidRPr="00F05784">
                              <w:rPr>
                                <w:sz w:val="24"/>
                              </w:rPr>
                              <w:t>Die Menschen sind unendlich dankbar für die Solidarität aus Deutschland. Sie gibt ihnen Hoffnung und die Gewissheit: Trotz dieser langen Zeit können wir auf Euch zählen.</w:t>
                            </w:r>
                          </w:p>
                          <w:p w14:paraId="29871731" w14:textId="20AF050F" w:rsidR="0075645C" w:rsidRDefault="00F05784" w:rsidP="00F05784">
                            <w:pPr>
                              <w:spacing w:before="120"/>
                              <w:jc w:val="both"/>
                              <w:rPr>
                                <w:sz w:val="24"/>
                              </w:rPr>
                            </w:pPr>
                            <w:r w:rsidRPr="00F05784">
                              <w:rPr>
                                <w:sz w:val="24"/>
                              </w:rPr>
                              <w:t>Eure Spende kommt direkt und unmittelbar bei den Menschen an</w:t>
                            </w:r>
                            <w:r w:rsidR="0075645C">
                              <w:rPr>
                                <w:sz w:val="24"/>
                              </w:rPr>
                              <w:t>, die geblieben sind</w:t>
                            </w:r>
                            <w:r w:rsidRPr="00F05784">
                              <w:rPr>
                                <w:sz w:val="24"/>
                              </w:rPr>
                              <w:t xml:space="preserve">. </w:t>
                            </w:r>
                            <w:r w:rsidR="0075645C">
                              <w:rPr>
                                <w:sz w:val="24"/>
                              </w:rPr>
                              <w:t>Im vergangenen Jahr ko</w:t>
                            </w:r>
                            <w:r w:rsidR="00393445">
                              <w:rPr>
                                <w:sz w:val="24"/>
                              </w:rPr>
                              <w:t>n</w:t>
                            </w:r>
                            <w:bookmarkStart w:id="0" w:name="_GoBack"/>
                            <w:bookmarkEnd w:id="0"/>
                            <w:r w:rsidR="00393445">
                              <w:rPr>
                                <w:sz w:val="24"/>
                              </w:rPr>
                              <w:t>nte Kolping in der Ukraine 100</w:t>
                            </w:r>
                            <w:r w:rsidR="0075645C">
                              <w:rPr>
                                <w:sz w:val="24"/>
                              </w:rPr>
                              <w:t xml:space="preserve"> Tonnen Hilfsgüter, darunter Lebensmittel, Kleidung und Generatoren an über 8.000 Kriegsleidende verteilen. </w:t>
                            </w:r>
                          </w:p>
                          <w:p w14:paraId="510CC6E0" w14:textId="5274D1A9" w:rsidR="000A0BBB" w:rsidRDefault="00F05784" w:rsidP="00F05784">
                            <w:pPr>
                              <w:spacing w:before="120"/>
                              <w:jc w:val="both"/>
                              <w:rPr>
                                <w:sz w:val="24"/>
                              </w:rPr>
                            </w:pPr>
                            <w:r w:rsidRPr="00F05784">
                              <w:rPr>
                                <w:sz w:val="24"/>
                              </w:rPr>
                              <w:t xml:space="preserve">Die Versorgung </w:t>
                            </w:r>
                            <w:r w:rsidR="0075645C">
                              <w:rPr>
                                <w:sz w:val="24"/>
                              </w:rPr>
                              <w:t>der Menschen in der Ukraine</w:t>
                            </w:r>
                            <w:r w:rsidRPr="00F05784">
                              <w:rPr>
                                <w:sz w:val="24"/>
                              </w:rPr>
                              <w:t xml:space="preserve"> geht unvermindert weiter. </w:t>
                            </w:r>
                            <w:r w:rsidR="0075645C">
                              <w:rPr>
                                <w:sz w:val="24"/>
                              </w:rPr>
                              <w:t xml:space="preserve">Alle, </w:t>
                            </w:r>
                            <w:r w:rsidRPr="00F05784">
                              <w:rPr>
                                <w:sz w:val="24"/>
                              </w:rPr>
                              <w:t xml:space="preserve">die aus den Kriegsgebieten geflüchtet sind, haben im Westen des Landes oder in den </w:t>
                            </w:r>
                            <w:r>
                              <w:rPr>
                                <w:sz w:val="24"/>
                              </w:rPr>
                              <w:t>Nachbarländern Obdach gefunden.</w:t>
                            </w:r>
                            <w:r w:rsidR="00C30AFB">
                              <w:rPr>
                                <w:sz w:val="24"/>
                              </w:rPr>
                              <w:t>“</w:t>
                            </w:r>
                          </w:p>
                          <w:p w14:paraId="45109B98" w14:textId="133BEB06" w:rsidR="00C30AFB" w:rsidRDefault="00C30AFB" w:rsidP="00C30AFB">
                            <w:pPr>
                              <w:spacing w:before="12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Wir in den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Kolpingsfamilien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in Stadt und Landkreis Augsburg wollen mit der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Weihnachtspaketeaktion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in Kooperation mit den Johannitern weiter </w:t>
                            </w:r>
                            <w:r w:rsidR="00F05784">
                              <w:rPr>
                                <w:sz w:val="24"/>
                              </w:rPr>
                              <w:t>den Blick weiter auf die Ukraine werfen.</w:t>
                            </w:r>
                            <w:r>
                              <w:rPr>
                                <w:sz w:val="24"/>
                              </w:rPr>
                              <w:t xml:space="preserve"> Bitte unterstützt die Aktion und packt fleißig Päckchen für unser Kolpinggeschwister in der Ukraine! </w:t>
                            </w:r>
                          </w:p>
                          <w:p w14:paraId="1CDF4A47" w14:textId="77777777" w:rsidR="00F05784" w:rsidRDefault="00F05784" w:rsidP="00C30AFB">
                            <w:pPr>
                              <w:spacing w:before="120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7C746D51" w14:textId="62F960DB" w:rsidR="000A0BBB" w:rsidRPr="000A0BBB" w:rsidRDefault="001B7F27" w:rsidP="000A0BBB">
                            <w:pPr>
                              <w:spacing w:before="120"/>
                              <w:rPr>
                                <w:sz w:val="16"/>
                              </w:rPr>
                            </w:pPr>
                            <w:r w:rsidRPr="001B7F27">
                              <w:t xml:space="preserve">Heinz Schaaf </w:t>
                            </w:r>
                            <w:r w:rsidRPr="001B7F27">
                              <w:tab/>
                            </w:r>
                            <w:r w:rsidR="000A0BBB" w:rsidRPr="001B7F27">
                              <w:t xml:space="preserve">Ludwig Drexel </w:t>
                            </w:r>
                            <w:r>
                              <w:tab/>
                            </w:r>
                            <w:r w:rsidRPr="001B7F27">
                              <w:t>Thorsten Schröder</w:t>
                            </w:r>
                            <w:r w:rsidR="000A0BBB">
                              <w:rPr>
                                <w:sz w:val="24"/>
                              </w:rPr>
                              <w:br/>
                            </w:r>
                            <w:r w:rsidR="000A0BBB" w:rsidRPr="000A0BBB">
                              <w:rPr>
                                <w:sz w:val="16"/>
                              </w:rPr>
                              <w:t>Bezirksvorsitzender</w:t>
                            </w:r>
                            <w:r w:rsidR="000A0BBB" w:rsidRPr="000A0BBB"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 w:rsidR="000A0BBB" w:rsidRPr="000A0BBB">
                              <w:rPr>
                                <w:sz w:val="16"/>
                              </w:rPr>
                              <w:t>Bezirkspräses</w:t>
                            </w:r>
                            <w:proofErr w:type="spellEnd"/>
                            <w:r w:rsidR="000A0BBB" w:rsidRPr="000A0BBB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ab/>
                              <w:t>Regionalbeauftragter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39A61" id="_x0000_t202" coordsize="21600,21600" o:spt="202" path="m,l,21600r21600,l21600,xe">
                <v:stroke joinstyle="miter"/>
                <v:path gradientshapeok="t" o:connecttype="rect"/>
              </v:shapetype>
              <v:shape id="Textfeld 58" o:spid="_x0000_s1038" type="#_x0000_t202" style="position:absolute;margin-left:28.25pt;margin-top:23.7pt;width:232.35pt;height:549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" filled="f" stroked="f">
                <v:textbox inset="0,0,0,0">
                  <w:txbxContent>
                    <w:p w14:paraId="6F62589B" w14:textId="76E849C0" w:rsidR="008418CE" w:rsidRDefault="008418CE" w:rsidP="008418CE">
                      <w:pPr>
                        <w:jc w:val="both"/>
                        <w:rPr>
                          <w:rFonts w:cs="Calibri-Bold"/>
                          <w:b/>
                          <w:bCs/>
                          <w:color w:val="FF8C00"/>
                          <w:sz w:val="30"/>
                          <w:szCs w:val="30"/>
                        </w:rPr>
                      </w:pPr>
                      <w:r>
                        <w:rPr>
                          <w:rFonts w:cs="Calibri-Bold"/>
                          <w:b/>
                          <w:bCs/>
                          <w:color w:val="FF8C00"/>
                          <w:sz w:val="30"/>
                          <w:szCs w:val="30"/>
                        </w:rPr>
                        <w:t>Eins weniger unter dem Baum…</w:t>
                      </w:r>
                    </w:p>
                    <w:p w14:paraId="3B862FC9" w14:textId="0A1B3EA3" w:rsidR="008418CE" w:rsidRDefault="008418CE" w:rsidP="000A0BBB">
                      <w:pPr>
                        <w:jc w:val="right"/>
                        <w:rPr>
                          <w:rFonts w:cs="Calibri-Bold"/>
                          <w:b/>
                          <w:bCs/>
                          <w:color w:val="FF8C00"/>
                          <w:sz w:val="30"/>
                          <w:szCs w:val="30"/>
                        </w:rPr>
                      </w:pPr>
                      <w:r w:rsidRPr="008418CE">
                        <w:rPr>
                          <w:rFonts w:cs="Calibri-Bold"/>
                          <w:b/>
                          <w:bCs/>
                          <w:color w:val="FF8C00"/>
                          <w:sz w:val="30"/>
                          <w:szCs w:val="30"/>
                        </w:rPr>
                        <w:t>...dafür eins in die Ukraine!</w:t>
                      </w:r>
                    </w:p>
                    <w:p w14:paraId="33EBF733" w14:textId="2F8B6F5C" w:rsidR="00F05784" w:rsidRPr="00F05784" w:rsidRDefault="00F05784" w:rsidP="00F05784">
                      <w:pPr>
                        <w:spacing w:before="12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„Durch die zunehmenden Krisenherde gerät die Ukraine aus dem Blick. Umso wichtiger sind Einzelaktionen, wie eure Paketaktion“, so </w:t>
                      </w:r>
                      <w:r w:rsidR="00B74C06">
                        <w:rPr>
                          <w:sz w:val="24"/>
                        </w:rPr>
                        <w:t xml:space="preserve">berichtet </w:t>
                      </w:r>
                      <w:proofErr w:type="spellStart"/>
                      <w:r w:rsidR="00B74C06">
                        <w:rPr>
                          <w:sz w:val="24"/>
                        </w:rPr>
                        <w:t>Vasyl</w:t>
                      </w:r>
                      <w:proofErr w:type="spellEnd"/>
                      <w:r w:rsidR="00B74C06">
                        <w:rPr>
                          <w:sz w:val="24"/>
                        </w:rPr>
                        <w:t xml:space="preserve"> Savka, </w:t>
                      </w:r>
                      <w:r>
                        <w:rPr>
                          <w:sz w:val="24"/>
                        </w:rPr>
                        <w:t>der Geschäftsfüh</w:t>
                      </w:r>
                      <w:r w:rsidR="00B74C06">
                        <w:rPr>
                          <w:sz w:val="24"/>
                        </w:rPr>
                        <w:t>rer von Kolping in der Ukraine, an</w:t>
                      </w:r>
                      <w:r>
                        <w:rPr>
                          <w:sz w:val="24"/>
                        </w:rPr>
                        <w:t xml:space="preserve"> Heinz Schaaf. In einem Dankbrief</w:t>
                      </w:r>
                      <w:r w:rsidR="00B74C06">
                        <w:rPr>
                          <w:sz w:val="24"/>
                        </w:rPr>
                        <w:t xml:space="preserve"> schreibt er: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C30AFB" w:rsidRPr="00F05784">
                        <w:rPr>
                          <w:sz w:val="24"/>
                        </w:rPr>
                        <w:t>„</w:t>
                      </w:r>
                      <w:r w:rsidRPr="00F05784">
                        <w:rPr>
                          <w:sz w:val="24"/>
                        </w:rPr>
                        <w:t>Die Menschen sind unendlich dankbar für die Solidarität aus Deutschland. Sie gibt ihnen Hoffnung und die Gewissheit: Trotz dieser langen Zeit können wir auf Euch zählen.</w:t>
                      </w:r>
                    </w:p>
                    <w:p w14:paraId="29871731" w14:textId="20AF050F" w:rsidR="0075645C" w:rsidRDefault="00F05784" w:rsidP="00F05784">
                      <w:pPr>
                        <w:spacing w:before="120"/>
                        <w:jc w:val="both"/>
                        <w:rPr>
                          <w:sz w:val="24"/>
                        </w:rPr>
                      </w:pPr>
                      <w:r w:rsidRPr="00F05784">
                        <w:rPr>
                          <w:sz w:val="24"/>
                        </w:rPr>
                        <w:t>Eure Spende kommt direkt und unmittelbar bei den Menschen an</w:t>
                      </w:r>
                      <w:r w:rsidR="0075645C">
                        <w:rPr>
                          <w:sz w:val="24"/>
                        </w:rPr>
                        <w:t>, die geblieben sind</w:t>
                      </w:r>
                      <w:r w:rsidRPr="00F05784">
                        <w:rPr>
                          <w:sz w:val="24"/>
                        </w:rPr>
                        <w:t xml:space="preserve">. </w:t>
                      </w:r>
                      <w:r w:rsidR="0075645C">
                        <w:rPr>
                          <w:sz w:val="24"/>
                        </w:rPr>
                        <w:t>Im vergangenen Jahr ko</w:t>
                      </w:r>
                      <w:r w:rsidR="00393445">
                        <w:rPr>
                          <w:sz w:val="24"/>
                        </w:rPr>
                        <w:t>n</w:t>
                      </w:r>
                      <w:bookmarkStart w:id="1" w:name="_GoBack"/>
                      <w:bookmarkEnd w:id="1"/>
                      <w:r w:rsidR="00393445">
                        <w:rPr>
                          <w:sz w:val="24"/>
                        </w:rPr>
                        <w:t>nte Kolping in der Ukraine 100</w:t>
                      </w:r>
                      <w:r w:rsidR="0075645C">
                        <w:rPr>
                          <w:sz w:val="24"/>
                        </w:rPr>
                        <w:t xml:space="preserve"> Tonnen Hilfsgüter, darunter Lebensmittel, Kleidung und Generatoren an über 8.000 Kriegsleidende verteilen. </w:t>
                      </w:r>
                    </w:p>
                    <w:p w14:paraId="510CC6E0" w14:textId="5274D1A9" w:rsidR="000A0BBB" w:rsidRDefault="00F05784" w:rsidP="00F05784">
                      <w:pPr>
                        <w:spacing w:before="120"/>
                        <w:jc w:val="both"/>
                        <w:rPr>
                          <w:sz w:val="24"/>
                        </w:rPr>
                      </w:pPr>
                      <w:r w:rsidRPr="00F05784">
                        <w:rPr>
                          <w:sz w:val="24"/>
                        </w:rPr>
                        <w:t xml:space="preserve">Die Versorgung </w:t>
                      </w:r>
                      <w:r w:rsidR="0075645C">
                        <w:rPr>
                          <w:sz w:val="24"/>
                        </w:rPr>
                        <w:t>der Menschen in der Ukraine</w:t>
                      </w:r>
                      <w:r w:rsidRPr="00F05784">
                        <w:rPr>
                          <w:sz w:val="24"/>
                        </w:rPr>
                        <w:t xml:space="preserve"> geht unvermindert weiter. </w:t>
                      </w:r>
                      <w:r w:rsidR="0075645C">
                        <w:rPr>
                          <w:sz w:val="24"/>
                        </w:rPr>
                        <w:t xml:space="preserve">Alle, </w:t>
                      </w:r>
                      <w:r w:rsidRPr="00F05784">
                        <w:rPr>
                          <w:sz w:val="24"/>
                        </w:rPr>
                        <w:t xml:space="preserve">die aus den Kriegsgebieten geflüchtet sind, haben im Westen des Landes oder in den </w:t>
                      </w:r>
                      <w:r>
                        <w:rPr>
                          <w:sz w:val="24"/>
                        </w:rPr>
                        <w:t>Nachbarländern Obdach gefunden.</w:t>
                      </w:r>
                      <w:r w:rsidR="00C30AFB">
                        <w:rPr>
                          <w:sz w:val="24"/>
                        </w:rPr>
                        <w:t>“</w:t>
                      </w:r>
                    </w:p>
                    <w:p w14:paraId="45109B98" w14:textId="133BEB06" w:rsidR="00C30AFB" w:rsidRDefault="00C30AFB" w:rsidP="00C30AFB">
                      <w:pPr>
                        <w:spacing w:before="12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Wir in den </w:t>
                      </w:r>
                      <w:proofErr w:type="spellStart"/>
                      <w:r>
                        <w:rPr>
                          <w:sz w:val="24"/>
                        </w:rPr>
                        <w:t>Kolpingsfamilien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in Stadt und Landkreis Augsburg wollen mit der </w:t>
                      </w:r>
                      <w:proofErr w:type="spellStart"/>
                      <w:r>
                        <w:rPr>
                          <w:sz w:val="24"/>
                        </w:rPr>
                        <w:t>Weihnachtspaketeaktion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in Kooperation mit den Johannitern weiter </w:t>
                      </w:r>
                      <w:r w:rsidR="00F05784">
                        <w:rPr>
                          <w:sz w:val="24"/>
                        </w:rPr>
                        <w:t>den Blick weiter auf die Ukraine werfen.</w:t>
                      </w:r>
                      <w:r>
                        <w:rPr>
                          <w:sz w:val="24"/>
                        </w:rPr>
                        <w:t xml:space="preserve"> Bitte unterstützt die Aktion und packt fleißig Päckchen für unser Kolpinggeschwister in der Ukraine! </w:t>
                      </w:r>
                    </w:p>
                    <w:p w14:paraId="1CDF4A47" w14:textId="77777777" w:rsidR="00F05784" w:rsidRDefault="00F05784" w:rsidP="00C30AFB">
                      <w:pPr>
                        <w:spacing w:before="120"/>
                        <w:jc w:val="both"/>
                        <w:rPr>
                          <w:sz w:val="24"/>
                        </w:rPr>
                      </w:pPr>
                    </w:p>
                    <w:p w14:paraId="7C746D51" w14:textId="62F960DB" w:rsidR="000A0BBB" w:rsidRPr="000A0BBB" w:rsidRDefault="001B7F27" w:rsidP="000A0BBB">
                      <w:pPr>
                        <w:spacing w:before="120"/>
                        <w:rPr>
                          <w:sz w:val="16"/>
                        </w:rPr>
                      </w:pPr>
                      <w:r w:rsidRPr="001B7F27">
                        <w:t xml:space="preserve">Heinz Schaaf </w:t>
                      </w:r>
                      <w:r w:rsidRPr="001B7F27">
                        <w:tab/>
                      </w:r>
                      <w:r w:rsidR="000A0BBB" w:rsidRPr="001B7F27">
                        <w:t xml:space="preserve">Ludwig Drexel </w:t>
                      </w:r>
                      <w:r>
                        <w:tab/>
                      </w:r>
                      <w:r w:rsidRPr="001B7F27">
                        <w:t>Thorsten Schröder</w:t>
                      </w:r>
                      <w:r w:rsidR="000A0BBB">
                        <w:rPr>
                          <w:sz w:val="24"/>
                        </w:rPr>
                        <w:br/>
                      </w:r>
                      <w:r w:rsidR="000A0BBB" w:rsidRPr="000A0BBB">
                        <w:rPr>
                          <w:sz w:val="16"/>
                        </w:rPr>
                        <w:t>Bezirksvorsitzender</w:t>
                      </w:r>
                      <w:r w:rsidR="000A0BBB" w:rsidRPr="000A0BBB">
                        <w:rPr>
                          <w:sz w:val="16"/>
                        </w:rPr>
                        <w:tab/>
                      </w:r>
                      <w:proofErr w:type="spellStart"/>
                      <w:r w:rsidR="000A0BBB" w:rsidRPr="000A0BBB">
                        <w:rPr>
                          <w:sz w:val="16"/>
                        </w:rPr>
                        <w:t>Bezirkspräses</w:t>
                      </w:r>
                      <w:proofErr w:type="spellEnd"/>
                      <w:r w:rsidR="000A0BBB" w:rsidRPr="000A0BBB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ab/>
                        <w:t>Regionalbeauftragter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791D5C" w:rsidSect="008322A6">
      <w:headerReference w:type="first" r:id="rId21"/>
      <w:type w:val="continuous"/>
      <w:pgSz w:w="16840" w:h="11900" w:orient="landscape"/>
      <w:pgMar w:top="1701" w:right="1134" w:bottom="1134" w:left="243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1532FB" w14:textId="77777777" w:rsidR="00627501" w:rsidRDefault="00627501" w:rsidP="00BF2EAC">
      <w:r>
        <w:separator/>
      </w:r>
    </w:p>
  </w:endnote>
  <w:endnote w:type="continuationSeparator" w:id="0">
    <w:p w14:paraId="3F64974F" w14:textId="77777777" w:rsidR="00627501" w:rsidRDefault="00627501" w:rsidP="00BF2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289C2B" w14:textId="77777777" w:rsidR="00627501" w:rsidRDefault="00627501" w:rsidP="00BF2EAC">
      <w:r>
        <w:separator/>
      </w:r>
    </w:p>
  </w:footnote>
  <w:footnote w:type="continuationSeparator" w:id="0">
    <w:p w14:paraId="53508D93" w14:textId="77777777" w:rsidR="00627501" w:rsidRDefault="00627501" w:rsidP="00BF2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F871B" w14:textId="50F13E94" w:rsidR="005B23BF" w:rsidRDefault="005B23BF">
    <w:pPr>
      <w:pStyle w:val="Kopfzeile"/>
    </w:pPr>
    <w:bookmarkStart w:id="2" w:name="_MacBuGuideStaticData_507H"/>
    <w:bookmarkStart w:id="3" w:name="_MacBuGuideStaticData_13587V"/>
    <w:bookmarkStart w:id="4" w:name="_MacBuGuideStaticData_15080V"/>
    <w:bookmarkStart w:id="5" w:name="_MacBuGuideStaticData_4507H"/>
  </w:p>
  <w:bookmarkEnd w:id="2"/>
  <w:bookmarkEnd w:id="3"/>
  <w:bookmarkEnd w:id="4"/>
  <w:bookmarkEnd w:id="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4.3pt;height:4.3pt" o:bullet="t">
        <v:imagedata r:id="rId1" o:title="kolping-punkt"/>
      </v:shape>
    </w:pict>
  </w:numPicBullet>
  <w:numPicBullet w:numPicBulletId="1">
    <w:pict>
      <v:shape id="_x0000_i1035" type="#_x0000_t75" style="width:15.85pt;height:15.85pt" o:bullet="t">
        <v:imagedata r:id="rId2" o:title="Word Work File L_3"/>
      </v:shape>
    </w:pict>
  </w:numPicBullet>
  <w:abstractNum w:abstractNumId="0" w15:restartNumberingAfterBreak="0">
    <w:nsid w:val="0A0C25DE"/>
    <w:multiLevelType w:val="hybridMultilevel"/>
    <w:tmpl w:val="B852B594"/>
    <w:lvl w:ilvl="0" w:tplc="2F96F032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62AB2"/>
    <w:multiLevelType w:val="hybridMultilevel"/>
    <w:tmpl w:val="5502B6EA"/>
    <w:lvl w:ilvl="0" w:tplc="401602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D2E01"/>
    <w:multiLevelType w:val="hybridMultilevel"/>
    <w:tmpl w:val="41FE29E8"/>
    <w:lvl w:ilvl="0" w:tplc="1B7CDEFA">
      <w:start w:val="1"/>
      <w:numFmt w:val="bullet"/>
      <w:lvlText w:val="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DF6421"/>
        <w:sz w:val="12"/>
        <w:szCs w:val="12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351F8"/>
    <w:multiLevelType w:val="hybridMultilevel"/>
    <w:tmpl w:val="9738C232"/>
    <w:lvl w:ilvl="0" w:tplc="1B7CDEFA">
      <w:start w:val="1"/>
      <w:numFmt w:val="bullet"/>
      <w:lvlText w:val="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DF6421"/>
        <w:sz w:val="12"/>
        <w:szCs w:val="12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46E54"/>
    <w:multiLevelType w:val="hybridMultilevel"/>
    <w:tmpl w:val="CD8038C0"/>
    <w:lvl w:ilvl="0" w:tplc="4F1EC8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E2F9E"/>
    <w:multiLevelType w:val="multilevel"/>
    <w:tmpl w:val="DA1AA69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035CE"/>
    <w:multiLevelType w:val="hybridMultilevel"/>
    <w:tmpl w:val="A112AEAC"/>
    <w:lvl w:ilvl="0" w:tplc="1B7CDEFA">
      <w:start w:val="1"/>
      <w:numFmt w:val="bullet"/>
      <w:lvlText w:val="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DF6421"/>
        <w:sz w:val="12"/>
        <w:szCs w:val="12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64504"/>
    <w:multiLevelType w:val="hybridMultilevel"/>
    <w:tmpl w:val="C780F3F4"/>
    <w:lvl w:ilvl="0" w:tplc="1B7CDEFA">
      <w:start w:val="1"/>
      <w:numFmt w:val="bullet"/>
      <w:lvlText w:val="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DF6421"/>
        <w:sz w:val="12"/>
        <w:szCs w:val="12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401CBD"/>
    <w:multiLevelType w:val="multilevel"/>
    <w:tmpl w:val="5502B6EA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77CCB"/>
    <w:multiLevelType w:val="hybridMultilevel"/>
    <w:tmpl w:val="9E6AC9BA"/>
    <w:lvl w:ilvl="0" w:tplc="29282804">
      <w:start w:val="1"/>
      <w:numFmt w:val="bullet"/>
      <w:lvlText w:val="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11AEB"/>
    <w:multiLevelType w:val="hybridMultilevel"/>
    <w:tmpl w:val="AF3E7AC8"/>
    <w:lvl w:ilvl="0" w:tplc="4FD621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10636"/>
    <w:multiLevelType w:val="hybridMultilevel"/>
    <w:tmpl w:val="DA1AA69E"/>
    <w:lvl w:ilvl="0" w:tplc="EBA0FB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0A2B43"/>
    <w:multiLevelType w:val="hybridMultilevel"/>
    <w:tmpl w:val="D58856E8"/>
    <w:lvl w:ilvl="0" w:tplc="2F96F032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A0F76"/>
    <w:multiLevelType w:val="hybridMultilevel"/>
    <w:tmpl w:val="BABC4272"/>
    <w:lvl w:ilvl="0" w:tplc="87AEA2F6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174944"/>
    <w:multiLevelType w:val="hybridMultilevel"/>
    <w:tmpl w:val="E0166666"/>
    <w:lvl w:ilvl="0" w:tplc="1B7CDEFA">
      <w:start w:val="1"/>
      <w:numFmt w:val="bullet"/>
      <w:lvlText w:val="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DF6421"/>
        <w:sz w:val="12"/>
        <w:szCs w:val="12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0D259D"/>
    <w:multiLevelType w:val="multilevel"/>
    <w:tmpl w:val="AF3E7A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06B7F"/>
    <w:multiLevelType w:val="hybridMultilevel"/>
    <w:tmpl w:val="5EF094EE"/>
    <w:lvl w:ilvl="0" w:tplc="FF342C3E">
      <w:start w:val="1"/>
      <w:numFmt w:val="bullet"/>
      <w:lvlText w:val=""/>
      <w:lvlPicBulletId w:val="0"/>
      <w:lvlJc w:val="left"/>
      <w:pPr>
        <w:tabs>
          <w:tab w:val="num" w:pos="170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181301"/>
    <w:multiLevelType w:val="multilevel"/>
    <w:tmpl w:val="BABC4272"/>
    <w:lvl w:ilvl="0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CB53C5"/>
    <w:multiLevelType w:val="hybridMultilevel"/>
    <w:tmpl w:val="E5EAF42C"/>
    <w:lvl w:ilvl="0" w:tplc="90103D60">
      <w:start w:val="1"/>
      <w:numFmt w:val="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DF6421"/>
        <w:sz w:val="16"/>
        <w:szCs w:val="16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4454D3"/>
    <w:multiLevelType w:val="hybridMultilevel"/>
    <w:tmpl w:val="F2EA7F4C"/>
    <w:lvl w:ilvl="0" w:tplc="23E42F9C">
      <w:start w:val="1"/>
      <w:numFmt w:val="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DF6421"/>
        <w:sz w:val="12"/>
        <w:szCs w:val="12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2C0D6B"/>
    <w:multiLevelType w:val="multilevel"/>
    <w:tmpl w:val="F2EA7F4C"/>
    <w:lvl w:ilvl="0">
      <w:start w:val="1"/>
      <w:numFmt w:val="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DF6421"/>
        <w:sz w:val="12"/>
        <w:szCs w:val="12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F1477"/>
    <w:multiLevelType w:val="multilevel"/>
    <w:tmpl w:val="9E6AC9BA"/>
    <w:lvl w:ilvl="0">
      <w:start w:val="1"/>
      <w:numFmt w:val="bullet"/>
      <w:lvlText w:val="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F148B"/>
    <w:multiLevelType w:val="multilevel"/>
    <w:tmpl w:val="CD8038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83147F"/>
    <w:multiLevelType w:val="multilevel"/>
    <w:tmpl w:val="9050EDC2"/>
    <w:lvl w:ilvl="0">
      <w:start w:val="1"/>
      <w:numFmt w:val="bullet"/>
      <w:lvlText w:val="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C2D69B" w:themeColor="accent3" w:themeTint="9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860AAC"/>
    <w:multiLevelType w:val="hybridMultilevel"/>
    <w:tmpl w:val="46163532"/>
    <w:lvl w:ilvl="0" w:tplc="1B7CDEFA">
      <w:start w:val="1"/>
      <w:numFmt w:val="bullet"/>
      <w:lvlText w:val="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DF6421"/>
        <w:sz w:val="12"/>
        <w:szCs w:val="12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4C2889"/>
    <w:multiLevelType w:val="hybridMultilevel"/>
    <w:tmpl w:val="9050EDC2"/>
    <w:lvl w:ilvl="0" w:tplc="D5E2E346">
      <w:start w:val="1"/>
      <w:numFmt w:val="bullet"/>
      <w:lvlText w:val="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C2D69B" w:themeColor="accent3" w:themeTint="99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0139C7"/>
    <w:multiLevelType w:val="multilevel"/>
    <w:tmpl w:val="E5EAF42C"/>
    <w:lvl w:ilvl="0">
      <w:start w:val="1"/>
      <w:numFmt w:val="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DF6421"/>
        <w:sz w:val="16"/>
        <w:szCs w:val="16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AC127C"/>
    <w:multiLevelType w:val="multilevel"/>
    <w:tmpl w:val="2C54FE4A"/>
    <w:lvl w:ilvl="0">
      <w:start w:val="1"/>
      <w:numFmt w:val="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DF64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A311AE"/>
    <w:multiLevelType w:val="hybridMultilevel"/>
    <w:tmpl w:val="FD2E7982"/>
    <w:lvl w:ilvl="0" w:tplc="556464E8">
      <w:start w:val="1"/>
      <w:numFmt w:val="bullet"/>
      <w:lvlText w:val="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DF6421"/>
        <w:sz w:val="12"/>
        <w:szCs w:val="12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1E7546"/>
    <w:multiLevelType w:val="hybridMultilevel"/>
    <w:tmpl w:val="8D94136C"/>
    <w:lvl w:ilvl="0" w:tplc="21FAD29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554812"/>
    <w:multiLevelType w:val="hybridMultilevel"/>
    <w:tmpl w:val="2C54FE4A"/>
    <w:lvl w:ilvl="0" w:tplc="28D04000">
      <w:start w:val="1"/>
      <w:numFmt w:val="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DF64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480C05"/>
    <w:multiLevelType w:val="hybridMultilevel"/>
    <w:tmpl w:val="84507A1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5"/>
  </w:num>
  <w:num w:numId="4">
    <w:abstractNumId w:val="11"/>
  </w:num>
  <w:num w:numId="5">
    <w:abstractNumId w:val="5"/>
  </w:num>
  <w:num w:numId="6">
    <w:abstractNumId w:val="1"/>
  </w:num>
  <w:num w:numId="7">
    <w:abstractNumId w:val="8"/>
  </w:num>
  <w:num w:numId="8">
    <w:abstractNumId w:val="13"/>
  </w:num>
  <w:num w:numId="9">
    <w:abstractNumId w:val="17"/>
  </w:num>
  <w:num w:numId="10">
    <w:abstractNumId w:val="16"/>
  </w:num>
  <w:num w:numId="11">
    <w:abstractNumId w:val="12"/>
  </w:num>
  <w:num w:numId="12">
    <w:abstractNumId w:val="0"/>
  </w:num>
  <w:num w:numId="13">
    <w:abstractNumId w:val="9"/>
  </w:num>
  <w:num w:numId="14">
    <w:abstractNumId w:val="21"/>
  </w:num>
  <w:num w:numId="15">
    <w:abstractNumId w:val="25"/>
  </w:num>
  <w:num w:numId="16">
    <w:abstractNumId w:val="23"/>
  </w:num>
  <w:num w:numId="17">
    <w:abstractNumId w:val="30"/>
  </w:num>
  <w:num w:numId="18">
    <w:abstractNumId w:val="27"/>
  </w:num>
  <w:num w:numId="19">
    <w:abstractNumId w:val="18"/>
  </w:num>
  <w:num w:numId="20">
    <w:abstractNumId w:val="26"/>
  </w:num>
  <w:num w:numId="21">
    <w:abstractNumId w:val="19"/>
  </w:num>
  <w:num w:numId="22">
    <w:abstractNumId w:val="20"/>
  </w:num>
  <w:num w:numId="23">
    <w:abstractNumId w:val="28"/>
  </w:num>
  <w:num w:numId="24">
    <w:abstractNumId w:val="22"/>
  </w:num>
  <w:num w:numId="25">
    <w:abstractNumId w:val="24"/>
  </w:num>
  <w:num w:numId="26">
    <w:abstractNumId w:val="2"/>
  </w:num>
  <w:num w:numId="27">
    <w:abstractNumId w:val="6"/>
  </w:num>
  <w:num w:numId="28">
    <w:abstractNumId w:val="7"/>
  </w:num>
  <w:num w:numId="29">
    <w:abstractNumId w:val="3"/>
  </w:num>
  <w:num w:numId="30">
    <w:abstractNumId w:val="14"/>
  </w:num>
  <w:num w:numId="31">
    <w:abstractNumId w:val="31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1"/>
    <w:docVar w:name="OpenInPublishingView" w:val="0"/>
    <w:docVar w:name="ShowMarginGuides" w:val="0"/>
    <w:docVar w:name="ShowStaticGuides" w:val="0"/>
  </w:docVars>
  <w:rsids>
    <w:rsidRoot w:val="00BF2EAC"/>
    <w:rsid w:val="00000CCB"/>
    <w:rsid w:val="00006F9A"/>
    <w:rsid w:val="00017269"/>
    <w:rsid w:val="00037A3E"/>
    <w:rsid w:val="00050024"/>
    <w:rsid w:val="00061E3F"/>
    <w:rsid w:val="00067139"/>
    <w:rsid w:val="00072ACF"/>
    <w:rsid w:val="00084702"/>
    <w:rsid w:val="00095A37"/>
    <w:rsid w:val="000A0BBB"/>
    <w:rsid w:val="000A781A"/>
    <w:rsid w:val="000E0097"/>
    <w:rsid w:val="000F0D03"/>
    <w:rsid w:val="000F7BFC"/>
    <w:rsid w:val="00127E24"/>
    <w:rsid w:val="00164C1A"/>
    <w:rsid w:val="0016635E"/>
    <w:rsid w:val="00173E87"/>
    <w:rsid w:val="00181B53"/>
    <w:rsid w:val="00184965"/>
    <w:rsid w:val="00196FA6"/>
    <w:rsid w:val="001A3B2C"/>
    <w:rsid w:val="001A55D3"/>
    <w:rsid w:val="001B1A5E"/>
    <w:rsid w:val="001B7F27"/>
    <w:rsid w:val="001C2C49"/>
    <w:rsid w:val="001C3614"/>
    <w:rsid w:val="001F1D90"/>
    <w:rsid w:val="001F74EF"/>
    <w:rsid w:val="0020484F"/>
    <w:rsid w:val="00235FE4"/>
    <w:rsid w:val="00237019"/>
    <w:rsid w:val="00265CCB"/>
    <w:rsid w:val="002670E7"/>
    <w:rsid w:val="00271CD7"/>
    <w:rsid w:val="00271D97"/>
    <w:rsid w:val="00297ED1"/>
    <w:rsid w:val="002A2356"/>
    <w:rsid w:val="002B7296"/>
    <w:rsid w:val="002C63AB"/>
    <w:rsid w:val="002C6A62"/>
    <w:rsid w:val="002D6402"/>
    <w:rsid w:val="002F53CA"/>
    <w:rsid w:val="00316468"/>
    <w:rsid w:val="003228EB"/>
    <w:rsid w:val="00323734"/>
    <w:rsid w:val="00326EB2"/>
    <w:rsid w:val="00332881"/>
    <w:rsid w:val="00341BA2"/>
    <w:rsid w:val="0034419F"/>
    <w:rsid w:val="003508D0"/>
    <w:rsid w:val="0036350B"/>
    <w:rsid w:val="00367CE9"/>
    <w:rsid w:val="003728BB"/>
    <w:rsid w:val="00373249"/>
    <w:rsid w:val="00393445"/>
    <w:rsid w:val="00394264"/>
    <w:rsid w:val="00394D9C"/>
    <w:rsid w:val="0039678C"/>
    <w:rsid w:val="003A1F1F"/>
    <w:rsid w:val="003B250B"/>
    <w:rsid w:val="003B3CE5"/>
    <w:rsid w:val="003B5E96"/>
    <w:rsid w:val="003F29C1"/>
    <w:rsid w:val="00437C5C"/>
    <w:rsid w:val="00440956"/>
    <w:rsid w:val="00465CA7"/>
    <w:rsid w:val="0046773A"/>
    <w:rsid w:val="00485062"/>
    <w:rsid w:val="004A1ED3"/>
    <w:rsid w:val="004A6617"/>
    <w:rsid w:val="004D3356"/>
    <w:rsid w:val="004D4FCB"/>
    <w:rsid w:val="004E6633"/>
    <w:rsid w:val="004F2E39"/>
    <w:rsid w:val="00541AAE"/>
    <w:rsid w:val="00555220"/>
    <w:rsid w:val="00555229"/>
    <w:rsid w:val="0056141A"/>
    <w:rsid w:val="0057050B"/>
    <w:rsid w:val="005765DA"/>
    <w:rsid w:val="00587837"/>
    <w:rsid w:val="0059193E"/>
    <w:rsid w:val="0059787B"/>
    <w:rsid w:val="005A181C"/>
    <w:rsid w:val="005A47E6"/>
    <w:rsid w:val="005B23BF"/>
    <w:rsid w:val="005C7306"/>
    <w:rsid w:val="005E4091"/>
    <w:rsid w:val="005F346A"/>
    <w:rsid w:val="00610E7E"/>
    <w:rsid w:val="00621351"/>
    <w:rsid w:val="00627501"/>
    <w:rsid w:val="00635B63"/>
    <w:rsid w:val="00636470"/>
    <w:rsid w:val="00662C55"/>
    <w:rsid w:val="00663531"/>
    <w:rsid w:val="00664ECB"/>
    <w:rsid w:val="0067310D"/>
    <w:rsid w:val="0069280D"/>
    <w:rsid w:val="006A3161"/>
    <w:rsid w:val="006A5CE1"/>
    <w:rsid w:val="006C191B"/>
    <w:rsid w:val="006C3571"/>
    <w:rsid w:val="006E36E5"/>
    <w:rsid w:val="006E6C8D"/>
    <w:rsid w:val="006F2E34"/>
    <w:rsid w:val="00706CCB"/>
    <w:rsid w:val="00723EBA"/>
    <w:rsid w:val="00724973"/>
    <w:rsid w:val="00735819"/>
    <w:rsid w:val="007400E8"/>
    <w:rsid w:val="00743F87"/>
    <w:rsid w:val="0075645C"/>
    <w:rsid w:val="00761C28"/>
    <w:rsid w:val="00780BA2"/>
    <w:rsid w:val="00781F5F"/>
    <w:rsid w:val="00791D5C"/>
    <w:rsid w:val="007941D7"/>
    <w:rsid w:val="007A699E"/>
    <w:rsid w:val="007C47A4"/>
    <w:rsid w:val="007C541B"/>
    <w:rsid w:val="007D44CC"/>
    <w:rsid w:val="007D7E3B"/>
    <w:rsid w:val="007E5FAC"/>
    <w:rsid w:val="007F1B26"/>
    <w:rsid w:val="00816D83"/>
    <w:rsid w:val="00827251"/>
    <w:rsid w:val="008322A6"/>
    <w:rsid w:val="008418CE"/>
    <w:rsid w:val="00845EE8"/>
    <w:rsid w:val="00856C46"/>
    <w:rsid w:val="00860176"/>
    <w:rsid w:val="008602A2"/>
    <w:rsid w:val="00873F72"/>
    <w:rsid w:val="008E7C23"/>
    <w:rsid w:val="00901FF4"/>
    <w:rsid w:val="00905B90"/>
    <w:rsid w:val="0091658D"/>
    <w:rsid w:val="009302C0"/>
    <w:rsid w:val="009361DE"/>
    <w:rsid w:val="009500D3"/>
    <w:rsid w:val="00961F2F"/>
    <w:rsid w:val="009833EA"/>
    <w:rsid w:val="00992E4B"/>
    <w:rsid w:val="009976F0"/>
    <w:rsid w:val="009A0230"/>
    <w:rsid w:val="009C6B90"/>
    <w:rsid w:val="00A07D7A"/>
    <w:rsid w:val="00A21EEA"/>
    <w:rsid w:val="00A25C0B"/>
    <w:rsid w:val="00A35839"/>
    <w:rsid w:val="00A44A61"/>
    <w:rsid w:val="00A54E43"/>
    <w:rsid w:val="00A558D3"/>
    <w:rsid w:val="00A75F4B"/>
    <w:rsid w:val="00A86F4B"/>
    <w:rsid w:val="00A955E1"/>
    <w:rsid w:val="00AA32EA"/>
    <w:rsid w:val="00AC0330"/>
    <w:rsid w:val="00AF7C78"/>
    <w:rsid w:val="00B05E71"/>
    <w:rsid w:val="00B36671"/>
    <w:rsid w:val="00B41D85"/>
    <w:rsid w:val="00B466BA"/>
    <w:rsid w:val="00B55B55"/>
    <w:rsid w:val="00B62C3F"/>
    <w:rsid w:val="00B64BDE"/>
    <w:rsid w:val="00B67707"/>
    <w:rsid w:val="00B735D7"/>
    <w:rsid w:val="00B74C06"/>
    <w:rsid w:val="00B827B5"/>
    <w:rsid w:val="00BA0605"/>
    <w:rsid w:val="00BA1078"/>
    <w:rsid w:val="00BC3FE9"/>
    <w:rsid w:val="00BC402F"/>
    <w:rsid w:val="00BD7348"/>
    <w:rsid w:val="00BE3AF9"/>
    <w:rsid w:val="00BF2EAC"/>
    <w:rsid w:val="00C11C88"/>
    <w:rsid w:val="00C21D18"/>
    <w:rsid w:val="00C30AFB"/>
    <w:rsid w:val="00C3759C"/>
    <w:rsid w:val="00C50C3E"/>
    <w:rsid w:val="00C838F1"/>
    <w:rsid w:val="00C9150C"/>
    <w:rsid w:val="00CD0EEF"/>
    <w:rsid w:val="00CD1A35"/>
    <w:rsid w:val="00CD2909"/>
    <w:rsid w:val="00D07CF2"/>
    <w:rsid w:val="00D13D64"/>
    <w:rsid w:val="00D443A0"/>
    <w:rsid w:val="00D67F62"/>
    <w:rsid w:val="00D822B2"/>
    <w:rsid w:val="00D849EF"/>
    <w:rsid w:val="00D97D02"/>
    <w:rsid w:val="00D97F38"/>
    <w:rsid w:val="00DD267B"/>
    <w:rsid w:val="00DD310B"/>
    <w:rsid w:val="00DF418E"/>
    <w:rsid w:val="00DF73F5"/>
    <w:rsid w:val="00DF7E0B"/>
    <w:rsid w:val="00E333F1"/>
    <w:rsid w:val="00E54882"/>
    <w:rsid w:val="00E560FB"/>
    <w:rsid w:val="00E61A89"/>
    <w:rsid w:val="00E67062"/>
    <w:rsid w:val="00E90189"/>
    <w:rsid w:val="00EA3E46"/>
    <w:rsid w:val="00EC11E8"/>
    <w:rsid w:val="00EC5B57"/>
    <w:rsid w:val="00EC6EC9"/>
    <w:rsid w:val="00EF11CA"/>
    <w:rsid w:val="00F04C78"/>
    <w:rsid w:val="00F05784"/>
    <w:rsid w:val="00F207BA"/>
    <w:rsid w:val="00F3721B"/>
    <w:rsid w:val="00F40F89"/>
    <w:rsid w:val="00F43C2E"/>
    <w:rsid w:val="00F47C5A"/>
    <w:rsid w:val="00F6723F"/>
    <w:rsid w:val="00F93711"/>
    <w:rsid w:val="00F948B4"/>
    <w:rsid w:val="00FA2017"/>
    <w:rsid w:val="00FA65BC"/>
    <w:rsid w:val="00FC4EF3"/>
    <w:rsid w:val="00FD6E59"/>
    <w:rsid w:val="00FE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2"/>
    </o:shapelayout>
  </w:shapeDefaults>
  <w:decimalSymbol w:val=","/>
  <w:listSeparator w:val=";"/>
  <w14:docId w14:val="04AFD616"/>
  <w14:defaultImageDpi w14:val="300"/>
  <w15:docId w15:val="{5A835D05-2762-0F40-9F8D-84B46D62C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BF2EAC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2EAC"/>
    <w:pPr>
      <w:widowControl/>
      <w:tabs>
        <w:tab w:val="center" w:pos="4536"/>
        <w:tab w:val="right" w:pos="9072"/>
      </w:tabs>
      <w:autoSpaceDE/>
      <w:autoSpaceDN/>
      <w:adjustRightInd/>
    </w:pPr>
    <w:rPr>
      <w:rFonts w:asciiTheme="minorHAnsi" w:hAnsiTheme="minorHAnsi" w:cstheme="minorBidi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BF2EAC"/>
  </w:style>
  <w:style w:type="paragraph" w:styleId="Fuzeile">
    <w:name w:val="footer"/>
    <w:basedOn w:val="Standard"/>
    <w:link w:val="FuzeileZchn"/>
    <w:uiPriority w:val="99"/>
    <w:unhideWhenUsed/>
    <w:rsid w:val="00BF2EAC"/>
    <w:pPr>
      <w:widowControl/>
      <w:tabs>
        <w:tab w:val="center" w:pos="4536"/>
        <w:tab w:val="right" w:pos="9072"/>
      </w:tabs>
      <w:autoSpaceDE/>
      <w:autoSpaceDN/>
      <w:adjustRightInd/>
    </w:pPr>
    <w:rPr>
      <w:rFonts w:asciiTheme="minorHAnsi" w:hAnsiTheme="minorHAnsi" w:cstheme="minorBidi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BF2EAC"/>
  </w:style>
  <w:style w:type="paragraph" w:styleId="Textkrper">
    <w:name w:val="Body Text"/>
    <w:basedOn w:val="Standard"/>
    <w:link w:val="TextkrperZchn"/>
    <w:uiPriority w:val="1"/>
    <w:qFormat/>
    <w:rsid w:val="00050024"/>
    <w:rPr>
      <w:sz w:val="21"/>
      <w:szCs w:val="21"/>
    </w:rPr>
  </w:style>
  <w:style w:type="character" w:customStyle="1" w:styleId="TextkrperZchn">
    <w:name w:val="Textkörper Zchn"/>
    <w:basedOn w:val="Absatz-Standardschriftart"/>
    <w:link w:val="Textkrper"/>
    <w:uiPriority w:val="1"/>
    <w:rsid w:val="00050024"/>
    <w:rPr>
      <w:rFonts w:ascii="Calibri" w:hAnsi="Calibri" w:cs="Calibri"/>
      <w:sz w:val="21"/>
      <w:szCs w:val="21"/>
    </w:rPr>
  </w:style>
  <w:style w:type="paragraph" w:customStyle="1" w:styleId="Briefbogen">
    <w:name w:val="Briefbogen"/>
    <w:basedOn w:val="Standard"/>
    <w:qFormat/>
    <w:rsid w:val="0020484F"/>
    <w:pPr>
      <w:widowControl/>
      <w:autoSpaceDE/>
      <w:autoSpaceDN/>
      <w:adjustRightInd/>
      <w:spacing w:before="240" w:after="240"/>
    </w:pPr>
    <w:rPr>
      <w:rFonts w:cstheme="minorBidi"/>
      <w:color w:val="000000" w:themeColor="text1"/>
    </w:rPr>
  </w:style>
  <w:style w:type="paragraph" w:styleId="Listenabsatz">
    <w:name w:val="List Paragraph"/>
    <w:basedOn w:val="Standard"/>
    <w:uiPriority w:val="34"/>
    <w:qFormat/>
    <w:rsid w:val="003A1F1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64BD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36E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36E5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Standard"/>
    <w:rsid w:val="00F05784"/>
    <w:pPr>
      <w:widowControl/>
      <w:autoSpaceDE/>
      <w:autoSpaceDN/>
      <w:adjustRightInd/>
    </w:pPr>
    <w:rPr>
      <w:rFonts w:eastAsiaTheme="minorHAns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5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0.png"/><Relationship Id="rId18" Type="http://schemas.openxmlformats.org/officeDocument/2006/relationships/image" Target="media/image9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kolpingwerk-augsburg.de/ukrain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9" Type="http://schemas.openxmlformats.org/officeDocument/2006/relationships/hyperlink" Target="http://www.kolpingwerk-augsburg.de/ukrain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D33A39-FE2D-4C20-9C8D-5B988F3E8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mynameisoasuk macmini</dc:creator>
  <cp:keywords/>
  <dc:description/>
  <cp:lastModifiedBy>Johanna Pongratz</cp:lastModifiedBy>
  <cp:revision>3</cp:revision>
  <cp:lastPrinted>2025-09-19T11:19:00Z</cp:lastPrinted>
  <dcterms:created xsi:type="dcterms:W3CDTF">2025-09-19T12:46:00Z</dcterms:created>
  <dcterms:modified xsi:type="dcterms:W3CDTF">2025-11-03T16:02:00Z</dcterms:modified>
</cp:coreProperties>
</file>